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3" w:type="dxa"/>
        <w:tblInd w:w="-1103" w:type="dxa"/>
        <w:tblLook w:val="00A0" w:firstRow="1" w:lastRow="0" w:firstColumn="1" w:lastColumn="0" w:noHBand="0" w:noVBand="0"/>
      </w:tblPr>
      <w:tblGrid>
        <w:gridCol w:w="6386"/>
        <w:gridCol w:w="4667"/>
      </w:tblGrid>
      <w:tr w:rsidR="00955641" w:rsidRPr="00834909" w:rsidTr="00A54C43">
        <w:trPr>
          <w:trHeight w:val="2585"/>
        </w:trPr>
        <w:tc>
          <w:tcPr>
            <w:tcW w:w="6386" w:type="dxa"/>
          </w:tcPr>
          <w:p w:rsidR="00955641" w:rsidRPr="00834909" w:rsidRDefault="00A54C43" w:rsidP="00955641">
            <w:pPr>
              <w:pStyle w:val="aa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80.1pt;margin-top:-11.25pt;width:147.95pt;height:148.5pt;z-index:-251657216;mso-position-horizontal-relative:margin;mso-position-vertical-relative:margin">
                  <v:imagedata r:id="rId8" o:title=""/>
                  <w10:wrap anchorx="margin" anchory="margin"/>
                </v:shape>
                <o:OLEObject Type="Embed" ProgID="PBrush" ShapeID="_x0000_s1026" DrawAspect="Content" ObjectID="_1634713531" r:id="rId9"/>
              </w:pict>
            </w:r>
            <w:r w:rsidR="0046118B">
              <w:t xml:space="preserve">                  </w:t>
            </w:r>
            <w:proofErr w:type="gramStart"/>
            <w:r w:rsidR="00955641">
              <w:t>ПРИНЯТ</w:t>
            </w:r>
            <w:proofErr w:type="gramEnd"/>
            <w:r w:rsidR="003B770C">
              <w:t xml:space="preserve">                                    </w:t>
            </w:r>
          </w:p>
          <w:p w:rsidR="00955641" w:rsidRPr="00834909" w:rsidRDefault="0046118B" w:rsidP="00955641">
            <w:pPr>
              <w:pStyle w:val="aa"/>
            </w:pPr>
            <w:r>
              <w:t>н</w:t>
            </w:r>
            <w:r w:rsidR="00955641" w:rsidRPr="00834909">
              <w:t>а педагогическом совете МБДОУ</w:t>
            </w:r>
          </w:p>
          <w:p w:rsidR="00955641" w:rsidRPr="00834909" w:rsidRDefault="00955641" w:rsidP="00955641">
            <w:pPr>
              <w:pStyle w:val="aa"/>
            </w:pPr>
            <w:r>
              <w:t>Дым-</w:t>
            </w:r>
            <w:proofErr w:type="spellStart"/>
            <w:r>
              <w:t>Тамакский</w:t>
            </w:r>
            <w:proofErr w:type="spellEnd"/>
            <w:r w:rsidRPr="00834909">
              <w:t xml:space="preserve">  детский сад </w:t>
            </w:r>
          </w:p>
          <w:p w:rsidR="00A54C43" w:rsidRDefault="00955641" w:rsidP="00A54C43">
            <w:pPr>
              <w:pStyle w:val="aa"/>
            </w:pPr>
            <w:r w:rsidRPr="00834909">
              <w:t>«</w:t>
            </w:r>
            <w:proofErr w:type="spellStart"/>
            <w:r>
              <w:t>Аккош</w:t>
            </w:r>
            <w:proofErr w:type="spellEnd"/>
            <w:r w:rsidR="00A54C43">
              <w:t>»</w:t>
            </w:r>
            <w:bookmarkStart w:id="0" w:name="_GoBack"/>
            <w:bookmarkEnd w:id="0"/>
          </w:p>
          <w:p w:rsidR="00955641" w:rsidRPr="00A54C43" w:rsidRDefault="00955641" w:rsidP="00A54C43">
            <w:pPr>
              <w:pStyle w:val="aa"/>
              <w:ind w:right="-218"/>
            </w:pPr>
            <w:r>
              <w:t>Протокол №</w:t>
            </w:r>
            <w:r w:rsidR="0046118B">
              <w:t xml:space="preserve"> </w:t>
            </w:r>
            <w:r w:rsidR="0046118B" w:rsidRPr="0046118B">
              <w:rPr>
                <w:u w:val="single"/>
              </w:rPr>
              <w:t>1</w:t>
            </w:r>
            <w:r w:rsidR="0046118B">
              <w:t xml:space="preserve"> </w:t>
            </w:r>
            <w:r w:rsidR="00A54C43">
              <w:t xml:space="preserve"> </w:t>
            </w:r>
            <w:r w:rsidR="0046118B">
              <w:t>от «</w:t>
            </w:r>
            <w:r w:rsidR="0046118B" w:rsidRPr="0046118B">
              <w:rPr>
                <w:u w:val="single"/>
              </w:rPr>
              <w:t>26</w:t>
            </w:r>
            <w:r w:rsidR="0046118B" w:rsidRPr="0046118B">
              <w:t>»</w:t>
            </w:r>
            <w:r w:rsidRPr="00834909">
              <w:t xml:space="preserve"> </w:t>
            </w:r>
            <w:r w:rsidR="0046118B">
              <w:t>августа</w:t>
            </w:r>
            <w:r>
              <w:t xml:space="preserve"> 2019 </w:t>
            </w:r>
            <w:r w:rsidRPr="00834909">
              <w:t xml:space="preserve"> г</w:t>
            </w:r>
            <w:r w:rsidR="00A54C43">
              <w:t>.</w:t>
            </w:r>
          </w:p>
        </w:tc>
        <w:tc>
          <w:tcPr>
            <w:tcW w:w="4667" w:type="dxa"/>
          </w:tcPr>
          <w:p w:rsidR="00955641" w:rsidRPr="0009285C" w:rsidRDefault="003B770C" w:rsidP="00955641">
            <w:pPr>
              <w:pStyle w:val="aa"/>
              <w:rPr>
                <w:rFonts w:eastAsia="Courier New"/>
                <w:color w:val="000000"/>
              </w:rPr>
            </w:pPr>
            <w:r>
              <w:t xml:space="preserve"> </w:t>
            </w:r>
            <w:proofErr w:type="gramStart"/>
            <w:r>
              <w:t>Утвержден</w:t>
            </w:r>
            <w:proofErr w:type="gramEnd"/>
            <w:r>
              <w:t xml:space="preserve"> и введен  в действие приказом заведующей МБДОУ               </w:t>
            </w:r>
          </w:p>
          <w:p w:rsidR="00955641" w:rsidRPr="00834909" w:rsidRDefault="00955641" w:rsidP="00955641">
            <w:pPr>
              <w:pStyle w:val="aa"/>
            </w:pPr>
            <w:r>
              <w:t>Дым-</w:t>
            </w:r>
            <w:proofErr w:type="spellStart"/>
            <w:r>
              <w:t>Тамакского</w:t>
            </w:r>
            <w:proofErr w:type="spellEnd"/>
            <w:r w:rsidR="003B770C">
              <w:t xml:space="preserve"> </w:t>
            </w:r>
            <w:r w:rsidRPr="00834909">
              <w:t>детск</w:t>
            </w:r>
            <w:r>
              <w:t>ого</w:t>
            </w:r>
            <w:r w:rsidRPr="00834909">
              <w:t xml:space="preserve"> сад</w:t>
            </w:r>
            <w:r>
              <w:t>а</w:t>
            </w:r>
            <w:r w:rsidRPr="00834909">
              <w:t xml:space="preserve"> «</w:t>
            </w:r>
            <w:proofErr w:type="spellStart"/>
            <w:r>
              <w:t>Аккош</w:t>
            </w:r>
            <w:proofErr w:type="spellEnd"/>
            <w:r w:rsidRPr="00834909">
              <w:t>»</w:t>
            </w:r>
          </w:p>
          <w:p w:rsidR="00955641" w:rsidRPr="00834909" w:rsidRDefault="0046118B" w:rsidP="00955641">
            <w:pPr>
              <w:pStyle w:val="aa"/>
            </w:pPr>
            <w:r>
              <w:t xml:space="preserve">Приказ № </w:t>
            </w:r>
            <w:r w:rsidRPr="0046118B">
              <w:rPr>
                <w:u w:val="single"/>
              </w:rPr>
              <w:t>25</w:t>
            </w:r>
            <w:r w:rsidR="00955641">
              <w:t xml:space="preserve"> от </w:t>
            </w:r>
            <w:r>
              <w:t>«</w:t>
            </w:r>
            <w:r w:rsidRPr="0046118B">
              <w:rPr>
                <w:u w:val="single"/>
              </w:rPr>
              <w:t>26</w:t>
            </w:r>
            <w:r>
              <w:t>»</w:t>
            </w:r>
            <w:r w:rsidR="00955641">
              <w:t xml:space="preserve"> </w:t>
            </w:r>
            <w:r>
              <w:t>августа</w:t>
            </w:r>
            <w:r w:rsidR="00955641">
              <w:t xml:space="preserve"> 2019 года</w:t>
            </w:r>
          </w:p>
          <w:p w:rsidR="00A54C43" w:rsidRDefault="00A54C43" w:rsidP="00955641">
            <w:pPr>
              <w:pStyle w:val="aa"/>
            </w:pPr>
          </w:p>
          <w:p w:rsidR="00955641" w:rsidRPr="00834909" w:rsidRDefault="003B770C" w:rsidP="00955641">
            <w:pPr>
              <w:pStyle w:val="aa"/>
              <w:rPr>
                <w:color w:val="000000"/>
              </w:rPr>
            </w:pPr>
            <w:proofErr w:type="spellStart"/>
            <w:r>
              <w:t>Х.М.Халиулли</w:t>
            </w:r>
            <w:r w:rsidR="00A54C43">
              <w:t>на</w:t>
            </w:r>
            <w:proofErr w:type="spellEnd"/>
          </w:p>
        </w:tc>
      </w:tr>
    </w:tbl>
    <w:p w:rsidR="00955641" w:rsidRDefault="00955641" w:rsidP="00955641">
      <w:pPr>
        <w:pStyle w:val="aa"/>
        <w:shd w:val="clear" w:color="auto" w:fill="FFFFFF" w:themeFill="background1"/>
        <w:jc w:val="center"/>
        <w:rPr>
          <w:rFonts w:ascii="Helvetica" w:hAnsi="Helvetica" w:cs="Helvetica"/>
          <w:color w:val="000000" w:themeColor="text1"/>
          <w:sz w:val="32"/>
          <w:szCs w:val="32"/>
        </w:rPr>
      </w:pPr>
      <w:r>
        <w:t xml:space="preserve">                                  </w:t>
      </w:r>
    </w:p>
    <w:p w:rsidR="00955641" w:rsidRDefault="00955641" w:rsidP="00955641">
      <w:pPr>
        <w:shd w:val="clear" w:color="auto" w:fill="FFFFFF" w:themeFill="background1"/>
        <w:spacing w:line="360" w:lineRule="atLeast"/>
        <w:jc w:val="center"/>
        <w:rPr>
          <w:rFonts w:ascii="Helvetica" w:hAnsi="Helvetica" w:cs="Helvetica"/>
          <w:color w:val="000000" w:themeColor="text1"/>
          <w:sz w:val="32"/>
          <w:szCs w:val="32"/>
        </w:rPr>
      </w:pPr>
    </w:p>
    <w:p w:rsidR="00955641" w:rsidRDefault="00955641" w:rsidP="00955641">
      <w:pPr>
        <w:shd w:val="clear" w:color="auto" w:fill="FFFFFF" w:themeFill="background1"/>
        <w:spacing w:line="360" w:lineRule="atLeast"/>
        <w:jc w:val="center"/>
        <w:rPr>
          <w:rFonts w:ascii="Helvetica" w:hAnsi="Helvetica" w:cs="Helvetica"/>
          <w:color w:val="000000" w:themeColor="text1"/>
          <w:sz w:val="32"/>
          <w:szCs w:val="32"/>
        </w:rPr>
      </w:pPr>
    </w:p>
    <w:p w:rsidR="00955641" w:rsidRDefault="00955641" w:rsidP="00955641">
      <w:pPr>
        <w:shd w:val="clear" w:color="auto" w:fill="FFFFFF" w:themeFill="background1"/>
        <w:spacing w:line="360" w:lineRule="atLeast"/>
        <w:jc w:val="center"/>
        <w:rPr>
          <w:rFonts w:ascii="Helvetica" w:hAnsi="Helvetica" w:cs="Helvetica"/>
          <w:color w:val="000000" w:themeColor="text1"/>
          <w:sz w:val="32"/>
          <w:szCs w:val="32"/>
        </w:rPr>
      </w:pPr>
    </w:p>
    <w:p w:rsidR="00955641" w:rsidRDefault="00955641" w:rsidP="00955641">
      <w:pPr>
        <w:shd w:val="clear" w:color="auto" w:fill="FFFFFF" w:themeFill="background1"/>
        <w:spacing w:line="360" w:lineRule="atLeast"/>
        <w:jc w:val="center"/>
        <w:rPr>
          <w:rFonts w:ascii="Helvetica" w:hAnsi="Helvetica" w:cs="Helvetica"/>
          <w:color w:val="000000" w:themeColor="text1"/>
          <w:sz w:val="32"/>
          <w:szCs w:val="32"/>
        </w:rPr>
      </w:pPr>
    </w:p>
    <w:p w:rsidR="00955641" w:rsidRDefault="00955641" w:rsidP="00955641">
      <w:pPr>
        <w:shd w:val="clear" w:color="auto" w:fill="FFFFFF" w:themeFill="background1"/>
        <w:spacing w:line="360" w:lineRule="atLeast"/>
        <w:jc w:val="center"/>
        <w:rPr>
          <w:rFonts w:ascii="Helvetica" w:hAnsi="Helvetica" w:cs="Helvetica"/>
          <w:color w:val="000000" w:themeColor="text1"/>
          <w:sz w:val="32"/>
          <w:szCs w:val="32"/>
        </w:rPr>
      </w:pPr>
    </w:p>
    <w:p w:rsidR="00955641" w:rsidRDefault="00955641" w:rsidP="00955641">
      <w:pPr>
        <w:shd w:val="clear" w:color="auto" w:fill="FFFFFF" w:themeFill="background1"/>
        <w:spacing w:line="360" w:lineRule="atLeast"/>
        <w:jc w:val="center"/>
        <w:rPr>
          <w:rFonts w:asciiTheme="minorHAnsi" w:hAnsiTheme="minorHAnsi" w:cs="Helvetica"/>
          <w:color w:val="000000" w:themeColor="text1"/>
          <w:sz w:val="32"/>
          <w:szCs w:val="32"/>
        </w:rPr>
      </w:pPr>
    </w:p>
    <w:p w:rsidR="00955641" w:rsidRPr="00BE45E4" w:rsidRDefault="00955641" w:rsidP="00955641">
      <w:pPr>
        <w:shd w:val="clear" w:color="auto" w:fill="FFFFFF" w:themeFill="background1"/>
        <w:spacing w:line="360" w:lineRule="atLeast"/>
        <w:jc w:val="center"/>
        <w:rPr>
          <w:rFonts w:asciiTheme="minorHAnsi" w:hAnsiTheme="minorHAnsi" w:cs="Helvetica"/>
          <w:color w:val="000000" w:themeColor="text1"/>
          <w:sz w:val="32"/>
          <w:szCs w:val="32"/>
        </w:rPr>
      </w:pPr>
    </w:p>
    <w:p w:rsidR="00955641" w:rsidRDefault="00955641" w:rsidP="00955641">
      <w:pPr>
        <w:shd w:val="clear" w:color="auto" w:fill="FFFFFF" w:themeFill="background1"/>
        <w:spacing w:line="360" w:lineRule="atLeast"/>
        <w:jc w:val="center"/>
        <w:rPr>
          <w:rFonts w:ascii="Helvetica" w:hAnsi="Helvetica" w:cs="Helvetica"/>
          <w:color w:val="000000" w:themeColor="text1"/>
          <w:sz w:val="32"/>
          <w:szCs w:val="32"/>
        </w:rPr>
      </w:pPr>
    </w:p>
    <w:p w:rsidR="00955641" w:rsidRPr="002F5F8B" w:rsidRDefault="00955641" w:rsidP="00955641">
      <w:pPr>
        <w:shd w:val="clear" w:color="auto" w:fill="FFFFFF" w:themeFill="background1"/>
        <w:spacing w:line="360" w:lineRule="atLeast"/>
        <w:jc w:val="center"/>
        <w:rPr>
          <w:rFonts w:ascii="Helvetica" w:hAnsi="Helvetica" w:cs="Helvetica"/>
          <w:color w:val="000000" w:themeColor="text1"/>
          <w:sz w:val="32"/>
          <w:szCs w:val="32"/>
        </w:rPr>
      </w:pPr>
    </w:p>
    <w:p w:rsidR="00955641" w:rsidRPr="00774AD0" w:rsidRDefault="00955641" w:rsidP="00955641">
      <w:pPr>
        <w:pStyle w:val="aa"/>
        <w:jc w:val="center"/>
        <w:rPr>
          <w:b/>
          <w:sz w:val="40"/>
          <w:szCs w:val="40"/>
        </w:rPr>
      </w:pPr>
      <w:r w:rsidRPr="00774AD0">
        <w:rPr>
          <w:b/>
          <w:sz w:val="40"/>
          <w:szCs w:val="40"/>
        </w:rPr>
        <w:t>Годовой план</w:t>
      </w:r>
      <w:r w:rsidRPr="00774AD0">
        <w:rPr>
          <w:sz w:val="40"/>
          <w:szCs w:val="40"/>
        </w:rPr>
        <w:t xml:space="preserve"> </w:t>
      </w:r>
      <w:r>
        <w:rPr>
          <w:b/>
          <w:sz w:val="40"/>
          <w:szCs w:val="40"/>
        </w:rPr>
        <w:t>на 2019-2020</w:t>
      </w:r>
      <w:r w:rsidRPr="00774AD0">
        <w:rPr>
          <w:b/>
          <w:sz w:val="40"/>
          <w:szCs w:val="40"/>
        </w:rPr>
        <w:t xml:space="preserve"> учебный год</w:t>
      </w:r>
    </w:p>
    <w:p w:rsidR="00955641" w:rsidRPr="00BC54F9" w:rsidRDefault="00955641" w:rsidP="003B770C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BC54F9">
        <w:rPr>
          <w:sz w:val="28"/>
          <w:szCs w:val="28"/>
        </w:rPr>
        <w:t xml:space="preserve">униципального бюджетного дошкольного образовательного </w:t>
      </w:r>
      <w:r w:rsidR="003B770C">
        <w:rPr>
          <w:sz w:val="28"/>
          <w:szCs w:val="28"/>
        </w:rPr>
        <w:t xml:space="preserve">                          </w:t>
      </w:r>
      <w:r w:rsidRPr="00BC54F9">
        <w:rPr>
          <w:sz w:val="28"/>
          <w:szCs w:val="28"/>
        </w:rPr>
        <w:t>учреждения</w:t>
      </w:r>
      <w:r w:rsidR="003B770C">
        <w:rPr>
          <w:sz w:val="28"/>
          <w:szCs w:val="28"/>
        </w:rPr>
        <w:t xml:space="preserve"> детского</w:t>
      </w:r>
      <w:r>
        <w:rPr>
          <w:sz w:val="28"/>
          <w:szCs w:val="28"/>
        </w:rPr>
        <w:t xml:space="preserve"> сада  «</w:t>
      </w:r>
      <w:proofErr w:type="spellStart"/>
      <w:r>
        <w:rPr>
          <w:sz w:val="28"/>
          <w:szCs w:val="28"/>
        </w:rPr>
        <w:t>Аккош</w:t>
      </w:r>
      <w:proofErr w:type="spellEnd"/>
      <w:r w:rsidRPr="00BC54F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ым-Тамак</w:t>
      </w:r>
      <w:proofErr w:type="spellEnd"/>
      <w:r>
        <w:rPr>
          <w:sz w:val="28"/>
          <w:szCs w:val="28"/>
        </w:rPr>
        <w:t xml:space="preserve"> </w:t>
      </w:r>
    </w:p>
    <w:p w:rsidR="00955641" w:rsidRPr="00BC54F9" w:rsidRDefault="00955641" w:rsidP="00955641">
      <w:pPr>
        <w:pStyle w:val="aa"/>
        <w:jc w:val="center"/>
        <w:rPr>
          <w:sz w:val="28"/>
          <w:szCs w:val="28"/>
        </w:rPr>
      </w:pPr>
      <w:r w:rsidRPr="00BC54F9">
        <w:rPr>
          <w:sz w:val="28"/>
          <w:szCs w:val="28"/>
          <w:lang w:val="tt-RU"/>
        </w:rPr>
        <w:t xml:space="preserve">Ютазинского </w:t>
      </w:r>
      <w:r w:rsidRPr="00BC54F9">
        <w:rPr>
          <w:sz w:val="28"/>
          <w:szCs w:val="28"/>
        </w:rPr>
        <w:t xml:space="preserve"> муниципального района</w:t>
      </w:r>
      <w:r w:rsidR="003B770C">
        <w:rPr>
          <w:sz w:val="28"/>
          <w:szCs w:val="28"/>
        </w:rPr>
        <w:t xml:space="preserve">                                                                </w:t>
      </w:r>
      <w:r w:rsidRPr="00BC54F9">
        <w:rPr>
          <w:sz w:val="28"/>
          <w:szCs w:val="28"/>
        </w:rPr>
        <w:t xml:space="preserve"> Республики Татарстан</w:t>
      </w:r>
    </w:p>
    <w:p w:rsidR="00955641" w:rsidRPr="00A91331" w:rsidRDefault="00955641" w:rsidP="00955641">
      <w:pPr>
        <w:jc w:val="both"/>
      </w:pPr>
    </w:p>
    <w:p w:rsidR="00955641" w:rsidRPr="00A91331" w:rsidRDefault="00955641" w:rsidP="00955641">
      <w:pPr>
        <w:jc w:val="both"/>
      </w:pPr>
    </w:p>
    <w:p w:rsidR="00955641" w:rsidRDefault="00955641" w:rsidP="00955641">
      <w:pPr>
        <w:jc w:val="right"/>
        <w:rPr>
          <w:lang w:val="tt-RU"/>
        </w:rPr>
      </w:pPr>
    </w:p>
    <w:p w:rsidR="00955641" w:rsidRDefault="00955641" w:rsidP="00955641">
      <w:pPr>
        <w:jc w:val="right"/>
        <w:rPr>
          <w:lang w:val="tt-RU"/>
        </w:rPr>
      </w:pPr>
    </w:p>
    <w:p w:rsidR="00955641" w:rsidRDefault="00955641" w:rsidP="00955641">
      <w:pPr>
        <w:jc w:val="right"/>
        <w:rPr>
          <w:lang w:val="tt-RU"/>
        </w:rPr>
      </w:pPr>
    </w:p>
    <w:p w:rsidR="00955641" w:rsidRDefault="00955641" w:rsidP="00955641">
      <w:pPr>
        <w:jc w:val="right"/>
        <w:rPr>
          <w:lang w:val="tt-RU"/>
        </w:rPr>
      </w:pPr>
    </w:p>
    <w:p w:rsidR="00955641" w:rsidRDefault="00955641" w:rsidP="00955641"/>
    <w:p w:rsidR="00955641" w:rsidRDefault="00955641" w:rsidP="00955641"/>
    <w:p w:rsidR="00955641" w:rsidRPr="009A0140" w:rsidRDefault="00955641" w:rsidP="00955641"/>
    <w:p w:rsidR="00955641" w:rsidRPr="00DE7676" w:rsidRDefault="00955641" w:rsidP="00955641">
      <w:pPr>
        <w:ind w:left="-993" w:firstLine="142"/>
        <w:jc w:val="center"/>
        <w:rPr>
          <w:rFonts w:ascii="Monotype Corsiva" w:hAnsi="Monotype Corsiva"/>
          <w:b/>
          <w:sz w:val="72"/>
        </w:rPr>
      </w:pPr>
    </w:p>
    <w:p w:rsidR="00955641" w:rsidRDefault="00955641" w:rsidP="00955641">
      <w:r w:rsidRPr="00DE7676">
        <w:t xml:space="preserve">                                                                                             </w:t>
      </w:r>
      <w:r>
        <w:t xml:space="preserve">       </w:t>
      </w:r>
    </w:p>
    <w:p w:rsidR="00955641" w:rsidRDefault="00955641" w:rsidP="00955641">
      <w:pPr>
        <w:tabs>
          <w:tab w:val="left" w:pos="3705"/>
        </w:tabs>
      </w:pPr>
    </w:p>
    <w:p w:rsidR="00955641" w:rsidRDefault="00955641" w:rsidP="00955641">
      <w:pPr>
        <w:tabs>
          <w:tab w:val="left" w:pos="3705"/>
        </w:tabs>
      </w:pPr>
    </w:p>
    <w:p w:rsidR="00955641" w:rsidRDefault="00955641" w:rsidP="00955641">
      <w:pPr>
        <w:spacing w:line="0" w:lineRule="atLeast"/>
        <w:ind w:left="57" w:right="57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</w:t>
      </w:r>
    </w:p>
    <w:p w:rsidR="00955641" w:rsidRDefault="00955641" w:rsidP="00955641">
      <w:pPr>
        <w:tabs>
          <w:tab w:val="left" w:pos="3705"/>
        </w:tabs>
        <w:jc w:val="right"/>
      </w:pPr>
    </w:p>
    <w:p w:rsidR="00955641" w:rsidRDefault="00955641" w:rsidP="00955641">
      <w:pPr>
        <w:tabs>
          <w:tab w:val="left" w:pos="3705"/>
        </w:tabs>
      </w:pPr>
    </w:p>
    <w:p w:rsidR="00955641" w:rsidRDefault="00955641" w:rsidP="00955641">
      <w:pPr>
        <w:spacing w:line="240" w:lineRule="atLeast"/>
        <w:ind w:right="57"/>
        <w:rPr>
          <w:b/>
        </w:rPr>
      </w:pPr>
    </w:p>
    <w:p w:rsidR="00955641" w:rsidRDefault="00955641" w:rsidP="00955641">
      <w:pPr>
        <w:spacing w:line="240" w:lineRule="atLeast"/>
        <w:ind w:right="57"/>
        <w:rPr>
          <w:b/>
        </w:rPr>
      </w:pPr>
    </w:p>
    <w:p w:rsidR="00955641" w:rsidRDefault="00955641" w:rsidP="00955641">
      <w:pPr>
        <w:spacing w:line="240" w:lineRule="atLeast"/>
        <w:ind w:right="57"/>
        <w:rPr>
          <w:b/>
        </w:rPr>
      </w:pPr>
    </w:p>
    <w:p w:rsidR="00955641" w:rsidRDefault="00955641" w:rsidP="00955641">
      <w:pPr>
        <w:spacing w:line="240" w:lineRule="atLeast"/>
        <w:ind w:right="57"/>
        <w:rPr>
          <w:b/>
        </w:rPr>
      </w:pPr>
    </w:p>
    <w:p w:rsidR="00955641" w:rsidRDefault="00955641" w:rsidP="00955641">
      <w:pPr>
        <w:spacing w:line="240" w:lineRule="atLeast"/>
        <w:ind w:right="57"/>
        <w:rPr>
          <w:b/>
        </w:rPr>
      </w:pPr>
    </w:p>
    <w:p w:rsidR="00955641" w:rsidRDefault="00955641" w:rsidP="00955641">
      <w:pPr>
        <w:shd w:val="clear" w:color="auto" w:fill="FFFFFF"/>
        <w:spacing w:before="100" w:beforeAutospacing="1" w:after="100" w:afterAutospacing="1"/>
        <w:jc w:val="center"/>
        <w:rPr>
          <w:b/>
        </w:rPr>
      </w:pPr>
    </w:p>
    <w:p w:rsidR="00955641" w:rsidRDefault="00955641" w:rsidP="00955641">
      <w:pPr>
        <w:shd w:val="clear" w:color="auto" w:fill="FFFFFF"/>
        <w:spacing w:before="100" w:beforeAutospacing="1" w:after="100" w:afterAutospacing="1"/>
        <w:rPr>
          <w:b/>
        </w:rPr>
      </w:pPr>
    </w:p>
    <w:p w:rsidR="00955641" w:rsidRDefault="00955641" w:rsidP="00955641">
      <w:pPr>
        <w:shd w:val="clear" w:color="auto" w:fill="FFFFFF"/>
        <w:spacing w:before="100" w:beforeAutospacing="1" w:after="100" w:afterAutospacing="1"/>
        <w:jc w:val="center"/>
        <w:rPr>
          <w:b/>
        </w:rPr>
      </w:pPr>
    </w:p>
    <w:p w:rsidR="00955641" w:rsidRPr="00517992" w:rsidRDefault="00955641" w:rsidP="00955641">
      <w:pPr>
        <w:shd w:val="clear" w:color="auto" w:fill="FFFFFF"/>
        <w:spacing w:before="100" w:beforeAutospacing="1" w:after="100" w:afterAutospacing="1"/>
        <w:jc w:val="center"/>
        <w:rPr>
          <w:b/>
        </w:rPr>
      </w:pPr>
      <w:r>
        <w:rPr>
          <w:b/>
        </w:rPr>
        <w:t xml:space="preserve">ОСНОВНЫЕ СВЕДЕНИЯ </w:t>
      </w:r>
      <w:r w:rsidRPr="00517992">
        <w:rPr>
          <w:b/>
        </w:rPr>
        <w:t xml:space="preserve"> ДОУ</w:t>
      </w:r>
    </w:p>
    <w:p w:rsidR="00955641" w:rsidRPr="005115D4" w:rsidRDefault="00955641" w:rsidP="00955641">
      <w:pPr>
        <w:jc w:val="both"/>
        <w:rPr>
          <w:b/>
          <w:color w:val="002060"/>
        </w:rPr>
      </w:pPr>
      <w:r w:rsidRPr="005115D4">
        <w:rPr>
          <w:b/>
          <w:color w:val="002060"/>
        </w:rPr>
        <w:t xml:space="preserve">Организационно - правовая форма: </w:t>
      </w:r>
      <w:r w:rsidRPr="005115D4">
        <w:t>муниципальное  учреждение</w:t>
      </w:r>
    </w:p>
    <w:p w:rsidR="00955641" w:rsidRPr="005115D4" w:rsidRDefault="00955641" w:rsidP="00955641">
      <w:pPr>
        <w:jc w:val="both"/>
        <w:rPr>
          <w:b/>
        </w:rPr>
      </w:pPr>
      <w:r w:rsidRPr="005115D4">
        <w:rPr>
          <w:b/>
          <w:color w:val="002060"/>
        </w:rPr>
        <w:t>Тип:</w:t>
      </w:r>
      <w:r w:rsidRPr="005115D4">
        <w:t xml:space="preserve"> дошкольное образовательное учреждение.</w:t>
      </w:r>
    </w:p>
    <w:p w:rsidR="00955641" w:rsidRPr="005115D4" w:rsidRDefault="00955641" w:rsidP="00955641">
      <w:pPr>
        <w:autoSpaceDE w:val="0"/>
        <w:autoSpaceDN w:val="0"/>
        <w:adjustRightInd w:val="0"/>
        <w:spacing w:line="320" w:lineRule="exact"/>
        <w:jc w:val="both"/>
        <w:outlineLvl w:val="1"/>
      </w:pPr>
      <w:r w:rsidRPr="005115D4">
        <w:rPr>
          <w:b/>
          <w:color w:val="002060"/>
        </w:rPr>
        <w:t>Вид:</w:t>
      </w:r>
      <w:r w:rsidRPr="005115D4">
        <w:t xml:space="preserve"> детс</w:t>
      </w:r>
      <w:r>
        <w:t xml:space="preserve">кий сад (реализует основную </w:t>
      </w:r>
      <w:r w:rsidRPr="005115D4">
        <w:t>образовательную программу дошкольного образования в группах общеразвивающей направленности).</w:t>
      </w:r>
    </w:p>
    <w:p w:rsidR="00955641" w:rsidRPr="005115D4" w:rsidRDefault="00955641" w:rsidP="00955641">
      <w:pPr>
        <w:jc w:val="both"/>
      </w:pPr>
      <w:r w:rsidRPr="005115D4">
        <w:rPr>
          <w:b/>
          <w:color w:val="002060"/>
        </w:rPr>
        <w:t>Статус юридического лица:</w:t>
      </w:r>
      <w:r w:rsidRPr="005115D4">
        <w:t xml:space="preserve"> муниципальный</w:t>
      </w:r>
    </w:p>
    <w:p w:rsidR="00955641" w:rsidRDefault="00955641" w:rsidP="00955641">
      <w:pPr>
        <w:jc w:val="both"/>
      </w:pPr>
      <w:r w:rsidRPr="005115D4">
        <w:rPr>
          <w:b/>
          <w:color w:val="002060"/>
        </w:rPr>
        <w:t>Юридический адрес:</w:t>
      </w:r>
      <w:r w:rsidRPr="005115D4">
        <w:t xml:space="preserve"> 42395</w:t>
      </w:r>
      <w:r>
        <w:t>5</w:t>
      </w:r>
      <w:r w:rsidRPr="005115D4">
        <w:t xml:space="preserve">, Республика Татарстан, </w:t>
      </w:r>
      <w:proofErr w:type="spellStart"/>
      <w:r w:rsidRPr="005115D4">
        <w:t>Ютазинский</w:t>
      </w:r>
      <w:proofErr w:type="spellEnd"/>
      <w:r w:rsidRPr="005115D4">
        <w:t xml:space="preserve"> муниципальный район, село </w:t>
      </w:r>
      <w:r>
        <w:t xml:space="preserve">Дым- </w:t>
      </w:r>
      <w:proofErr w:type="spellStart"/>
      <w:r>
        <w:t>Тамак</w:t>
      </w:r>
      <w:proofErr w:type="spellEnd"/>
      <w:r w:rsidRPr="005115D4">
        <w:t xml:space="preserve">, </w:t>
      </w:r>
      <w:proofErr w:type="spellStart"/>
      <w:r w:rsidRPr="005115D4">
        <w:t>ул</w:t>
      </w:r>
      <w:proofErr w:type="gramStart"/>
      <w:r w:rsidRPr="005115D4">
        <w:t>.</w:t>
      </w:r>
      <w:r>
        <w:t>Н</w:t>
      </w:r>
      <w:proofErr w:type="gramEnd"/>
      <w:r>
        <w:t>овая</w:t>
      </w:r>
      <w:proofErr w:type="spellEnd"/>
      <w:r w:rsidRPr="005115D4">
        <w:t xml:space="preserve">, д. </w:t>
      </w:r>
      <w:r>
        <w:t>4е</w:t>
      </w:r>
    </w:p>
    <w:p w:rsidR="00955641" w:rsidRDefault="00955641" w:rsidP="00955641">
      <w:pPr>
        <w:jc w:val="both"/>
      </w:pPr>
      <w:r w:rsidRPr="000B18DA">
        <w:rPr>
          <w:b/>
        </w:rPr>
        <w:t>Детский сад имеет филиал</w:t>
      </w:r>
      <w:r>
        <w:t xml:space="preserve">: </w:t>
      </w:r>
      <w:r w:rsidRPr="00012174">
        <w:t>Филиал муниципального бюджетного дошкольного образовательного учреждения детского сада «</w:t>
      </w:r>
      <w:proofErr w:type="spellStart"/>
      <w:r w:rsidRPr="00012174">
        <w:t>Аккош</w:t>
      </w:r>
      <w:proofErr w:type="spellEnd"/>
      <w:r w:rsidRPr="00012174">
        <w:t xml:space="preserve">» </w:t>
      </w:r>
      <w:proofErr w:type="spellStart"/>
      <w:r w:rsidRPr="00012174">
        <w:t>с</w:t>
      </w:r>
      <w:proofErr w:type="gramStart"/>
      <w:r w:rsidRPr="00012174">
        <w:t>.Д</w:t>
      </w:r>
      <w:proofErr w:type="gramEnd"/>
      <w:r w:rsidRPr="00012174">
        <w:t>ым-Тамак</w:t>
      </w:r>
      <w:proofErr w:type="spellEnd"/>
      <w:r w:rsidRPr="00012174">
        <w:t xml:space="preserve"> </w:t>
      </w:r>
      <w:proofErr w:type="spellStart"/>
      <w:r w:rsidRPr="00012174">
        <w:t>Ютазинского</w:t>
      </w:r>
      <w:proofErr w:type="spellEnd"/>
      <w:r w:rsidRPr="00012174">
        <w:t xml:space="preserve"> муниципального района Республики Татарстан – </w:t>
      </w:r>
      <w:proofErr w:type="spellStart"/>
      <w:r w:rsidRPr="00012174">
        <w:t>Алабакульский</w:t>
      </w:r>
      <w:proofErr w:type="spellEnd"/>
      <w:r w:rsidRPr="00012174">
        <w:t xml:space="preserve"> детский сад «Малышка».</w:t>
      </w:r>
    </w:p>
    <w:p w:rsidR="00955641" w:rsidRPr="00012174" w:rsidRDefault="00955641" w:rsidP="00955641">
      <w:pPr>
        <w:jc w:val="both"/>
      </w:pPr>
      <w:r w:rsidRPr="000B18DA">
        <w:rPr>
          <w:b/>
        </w:rPr>
        <w:t>Адрес филиала</w:t>
      </w:r>
      <w:r>
        <w:t xml:space="preserve">: 423955, </w:t>
      </w:r>
      <w:proofErr w:type="spellStart"/>
      <w:r>
        <w:t>РеспубликаТатарстан</w:t>
      </w:r>
      <w:proofErr w:type="spellEnd"/>
      <w:r>
        <w:t xml:space="preserve">, </w:t>
      </w:r>
      <w:proofErr w:type="spellStart"/>
      <w:r w:rsidRPr="00012174">
        <w:t>Ютазинский</w:t>
      </w:r>
      <w:proofErr w:type="spellEnd"/>
      <w:r w:rsidRPr="00012174">
        <w:t xml:space="preserve"> район,  </w:t>
      </w:r>
      <w:proofErr w:type="spellStart"/>
      <w:r w:rsidRPr="00012174">
        <w:t>д</w:t>
      </w:r>
      <w:proofErr w:type="gramStart"/>
      <w:r w:rsidRPr="00012174">
        <w:t>.А</w:t>
      </w:r>
      <w:proofErr w:type="gramEnd"/>
      <w:r w:rsidRPr="00012174">
        <w:t>лабакуль</w:t>
      </w:r>
      <w:proofErr w:type="spellEnd"/>
      <w:r w:rsidRPr="00012174">
        <w:t>,</w:t>
      </w:r>
      <w:r>
        <w:t xml:space="preserve"> </w:t>
      </w:r>
      <w:proofErr w:type="spellStart"/>
      <w:r w:rsidRPr="00012174">
        <w:t>ул.Центральная</w:t>
      </w:r>
      <w:proofErr w:type="spellEnd"/>
      <w:r w:rsidRPr="00012174">
        <w:t xml:space="preserve"> , д.8а</w:t>
      </w:r>
    </w:p>
    <w:p w:rsidR="00955641" w:rsidRDefault="00955641" w:rsidP="00955641">
      <w:pPr>
        <w:jc w:val="both"/>
      </w:pPr>
      <w:r w:rsidRPr="005115D4">
        <w:rPr>
          <w:b/>
          <w:bCs/>
          <w:iCs/>
          <w:color w:val="002060"/>
        </w:rPr>
        <w:t>Адрес электронной почты:</w:t>
      </w:r>
      <w:r w:rsidRPr="005115D4">
        <w:t xml:space="preserve"> </w:t>
      </w:r>
      <w:hyperlink r:id="rId10" w:history="1">
        <w:r w:rsidRPr="00455229">
          <w:rPr>
            <w:rStyle w:val="aff1"/>
          </w:rPr>
          <w:t>x.sanija57@yandex.ru</w:t>
        </w:r>
      </w:hyperlink>
      <w:r>
        <w:t xml:space="preserve"> </w:t>
      </w:r>
    </w:p>
    <w:p w:rsidR="00955641" w:rsidRPr="005115D4" w:rsidRDefault="00955641" w:rsidP="00955641">
      <w:pPr>
        <w:jc w:val="both"/>
      </w:pPr>
      <w:r>
        <w:rPr>
          <w:b/>
          <w:bCs/>
          <w:iCs/>
          <w:color w:val="002060"/>
        </w:rPr>
        <w:t>Электронный а</w:t>
      </w:r>
      <w:r w:rsidRPr="005115D4">
        <w:rPr>
          <w:b/>
          <w:bCs/>
          <w:iCs/>
          <w:color w:val="002060"/>
        </w:rPr>
        <w:t xml:space="preserve">дрес </w:t>
      </w:r>
      <w:r>
        <w:rPr>
          <w:b/>
          <w:bCs/>
          <w:iCs/>
          <w:color w:val="002060"/>
        </w:rPr>
        <w:t>сайта ДОУ:</w:t>
      </w:r>
      <w:r w:rsidRPr="005115D4">
        <w:t xml:space="preserve"> </w:t>
      </w:r>
      <w:r w:rsidRPr="007145E3">
        <w:rPr>
          <w:b/>
          <w:bCs/>
          <w:iCs/>
          <w:color w:val="002060"/>
        </w:rPr>
        <w:t>https://edu.tatar.ru/yutaza/dym-tamak/dou</w:t>
      </w:r>
    </w:p>
    <w:p w:rsidR="00955641" w:rsidRPr="005115D4" w:rsidRDefault="00955641" w:rsidP="00955641">
      <w:pPr>
        <w:jc w:val="both"/>
        <w:rPr>
          <w:b/>
        </w:rPr>
      </w:pPr>
      <w:r w:rsidRPr="005115D4">
        <w:rPr>
          <w:b/>
          <w:color w:val="002060"/>
        </w:rPr>
        <w:t>Учредитель детского сада:</w:t>
      </w:r>
      <w:r w:rsidRPr="005115D4">
        <w:t xml:space="preserve"> Исполнительный комитет </w:t>
      </w:r>
      <w:proofErr w:type="spellStart"/>
      <w:r w:rsidRPr="005115D4">
        <w:t>Ютазинского</w:t>
      </w:r>
      <w:proofErr w:type="spellEnd"/>
      <w:r w:rsidRPr="005115D4">
        <w:t xml:space="preserve"> муниципального района РТ</w:t>
      </w:r>
    </w:p>
    <w:p w:rsidR="00955641" w:rsidRPr="005115D4" w:rsidRDefault="00955641" w:rsidP="00955641">
      <w:pPr>
        <w:jc w:val="both"/>
      </w:pPr>
      <w:r w:rsidRPr="005115D4">
        <w:rPr>
          <w:b/>
          <w:color w:val="002060"/>
        </w:rPr>
        <w:t>Режим работы ДОУ:</w:t>
      </w:r>
      <w:r w:rsidRPr="005115D4">
        <w:rPr>
          <w:b/>
        </w:rPr>
        <w:t xml:space="preserve"> </w:t>
      </w:r>
      <w:r w:rsidRPr="005115D4">
        <w:t>10,5  часовое пребывание детей  при пятидневной рабочей неделе,</w:t>
      </w:r>
      <w:r w:rsidRPr="005115D4">
        <w:rPr>
          <w:bCs/>
        </w:rPr>
        <w:t xml:space="preserve"> с 6.30 до 17.00;  выходные - суббота, воскресенье, праздничные дни. Продолжительность учебного года – 36 недель.</w:t>
      </w:r>
      <w:r w:rsidRPr="005115D4">
        <w:t xml:space="preserve"> </w:t>
      </w:r>
    </w:p>
    <w:p w:rsidR="00955641" w:rsidRPr="005115D4" w:rsidRDefault="00955641" w:rsidP="00955641">
      <w:pPr>
        <w:pStyle w:val="11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55641" w:rsidRPr="005115D4" w:rsidRDefault="00955641" w:rsidP="00955641">
      <w:pPr>
        <w:ind w:right="-172" w:firstLine="284"/>
        <w:jc w:val="both"/>
        <w:rPr>
          <w:b/>
        </w:rPr>
      </w:pPr>
      <w:r w:rsidRPr="005115D4">
        <w:rPr>
          <w:b/>
        </w:rPr>
        <w:t>Нормативные документы, регламентирующие деятельность ДОУ:</w:t>
      </w:r>
    </w:p>
    <w:p w:rsidR="00955641" w:rsidRPr="005115D4" w:rsidRDefault="00955641" w:rsidP="00955641">
      <w:pPr>
        <w:ind w:right="-172"/>
        <w:jc w:val="both"/>
        <w:rPr>
          <w:rFonts w:eastAsia="Calibri"/>
        </w:rPr>
      </w:pPr>
      <w:r w:rsidRPr="005115D4">
        <w:rPr>
          <w:rFonts w:eastAsia="Calibri"/>
        </w:rPr>
        <w:t>•</w:t>
      </w:r>
      <w:r w:rsidRPr="005115D4">
        <w:rPr>
          <w:rFonts w:eastAsia="Calibri"/>
        </w:rPr>
        <w:tab/>
        <w:t>Федеральный закон № 273-ФЗ от 29.12.2012 «Об образовании в РФ»;</w:t>
      </w:r>
    </w:p>
    <w:p w:rsidR="00955641" w:rsidRPr="005115D4" w:rsidRDefault="00955641" w:rsidP="00955641">
      <w:pPr>
        <w:ind w:right="-172"/>
        <w:jc w:val="both"/>
        <w:rPr>
          <w:rFonts w:eastAsia="Calibri"/>
        </w:rPr>
      </w:pPr>
      <w:r w:rsidRPr="005115D4">
        <w:rPr>
          <w:rFonts w:eastAsia="Calibri"/>
        </w:rPr>
        <w:t>•</w:t>
      </w:r>
      <w:r w:rsidRPr="005115D4">
        <w:rPr>
          <w:rFonts w:eastAsia="Calibri"/>
        </w:rPr>
        <w:tab/>
        <w:t>Приказ Министерства образования и науки РФ от 17 октября 2013 г. № 1155 «Об утверждении  федерального  государственного  образовательного  стандарта  дошкольного образования» (зарегистрировано в Минюсте РФ 14 ноября 2013 г., № 30384);</w:t>
      </w:r>
    </w:p>
    <w:p w:rsidR="00955641" w:rsidRPr="005115D4" w:rsidRDefault="00955641" w:rsidP="00955641">
      <w:pPr>
        <w:ind w:right="-172"/>
        <w:jc w:val="both"/>
        <w:rPr>
          <w:rFonts w:eastAsia="Calibri"/>
        </w:rPr>
      </w:pPr>
      <w:r w:rsidRPr="005115D4">
        <w:rPr>
          <w:rFonts w:eastAsia="Calibri"/>
        </w:rPr>
        <w:t>•</w:t>
      </w:r>
      <w:r w:rsidRPr="005115D4">
        <w:rPr>
          <w:rFonts w:eastAsia="Calibri"/>
        </w:rPr>
        <w:tab/>
        <w:t xml:space="preserve">Приказ Министерства образования и науки РФ от 30 августа 2013 г. № 1014 «Об утверждении  Порядка  организации  и  осуществления  образовательной  деятельности  по основным  общеобразовательным  программам – образовательным  программам  дошкольного образования»; </w:t>
      </w:r>
    </w:p>
    <w:p w:rsidR="00955641" w:rsidRPr="005115D4" w:rsidRDefault="00955641" w:rsidP="00955641">
      <w:pPr>
        <w:ind w:right="-172"/>
        <w:jc w:val="both"/>
        <w:rPr>
          <w:rFonts w:eastAsia="Calibri"/>
        </w:rPr>
      </w:pPr>
      <w:r w:rsidRPr="005115D4">
        <w:rPr>
          <w:rFonts w:eastAsia="Calibri"/>
        </w:rPr>
        <w:t>•</w:t>
      </w:r>
      <w:r w:rsidRPr="005115D4">
        <w:rPr>
          <w:rFonts w:eastAsia="Calibri"/>
        </w:rPr>
        <w:tab/>
        <w:t xml:space="preserve">Постановление  Главного  государственного  санитарного  врача  Российской Федерации  от  15  мая  2013  г.  №  26  «Об  утверждении  СанПиН  2.4.1.3049-13  «Санитарно-эпидемиологические  требования  к  устройству,  содержанию  и  организации  режима  работы дошкольных образовательных организаций»; </w:t>
      </w:r>
    </w:p>
    <w:p w:rsidR="00955641" w:rsidRPr="005115D4" w:rsidRDefault="00955641" w:rsidP="00955641">
      <w:pPr>
        <w:ind w:right="-172"/>
        <w:jc w:val="both"/>
        <w:rPr>
          <w:rFonts w:eastAsia="Calibri"/>
        </w:rPr>
      </w:pPr>
      <w:r w:rsidRPr="005115D4">
        <w:rPr>
          <w:rFonts w:eastAsia="Calibri"/>
        </w:rPr>
        <w:t>•</w:t>
      </w:r>
      <w:r w:rsidRPr="005115D4">
        <w:rPr>
          <w:rFonts w:eastAsia="Calibri"/>
        </w:rPr>
        <w:tab/>
        <w:t xml:space="preserve">  Письмо  Департамента  государственной  политики  в  сфере  общего  образования Министерства  образования  и  науки  РФ  от  28.02.2014  №  08-249  «Комментарии  к  ФГОС дошкольного образования»; </w:t>
      </w:r>
    </w:p>
    <w:p w:rsidR="00955641" w:rsidRPr="005115D4" w:rsidRDefault="00955641" w:rsidP="00955641">
      <w:pPr>
        <w:ind w:right="-172"/>
        <w:jc w:val="both"/>
        <w:rPr>
          <w:rFonts w:eastAsia="Calibri"/>
        </w:rPr>
      </w:pPr>
      <w:r w:rsidRPr="005115D4">
        <w:rPr>
          <w:rFonts w:eastAsia="Calibri"/>
        </w:rPr>
        <w:t>•</w:t>
      </w:r>
      <w:r w:rsidRPr="005115D4">
        <w:rPr>
          <w:rFonts w:eastAsia="Calibri"/>
        </w:rPr>
        <w:tab/>
        <w:t xml:space="preserve">Закон Республики Татарстан </w:t>
      </w:r>
      <w:r w:rsidRPr="005115D4">
        <w:rPr>
          <w:rFonts w:eastAsia="Calibri"/>
        </w:rPr>
        <w:tab/>
        <w:t>"Об образовании" от 22 июля 2013 г. N 68-ЗРТ;</w:t>
      </w:r>
    </w:p>
    <w:p w:rsidR="00955641" w:rsidRPr="005115D4" w:rsidRDefault="00955641" w:rsidP="00955641">
      <w:pPr>
        <w:ind w:right="-172"/>
        <w:jc w:val="both"/>
        <w:rPr>
          <w:rFonts w:eastAsia="Calibri"/>
        </w:rPr>
      </w:pPr>
      <w:r w:rsidRPr="005115D4">
        <w:rPr>
          <w:rFonts w:eastAsia="Calibri"/>
        </w:rPr>
        <w:t>•</w:t>
      </w:r>
      <w:r w:rsidRPr="005115D4">
        <w:rPr>
          <w:rFonts w:eastAsia="Calibri"/>
        </w:rPr>
        <w:tab/>
        <w:t>Закон  Республики Татарстан  «О государственных языках Республики Татарстан и других языках в Республике Татарстан» от 08 июля 1992 года N 1560-XII;</w:t>
      </w:r>
    </w:p>
    <w:p w:rsidR="00955641" w:rsidRDefault="00955641" w:rsidP="00955641">
      <w:pPr>
        <w:ind w:right="-172"/>
        <w:jc w:val="both"/>
        <w:rPr>
          <w:rFonts w:eastAsia="Calibri"/>
        </w:rPr>
      </w:pPr>
      <w:r w:rsidRPr="005115D4">
        <w:rPr>
          <w:rFonts w:eastAsia="Calibri"/>
        </w:rPr>
        <w:t>•</w:t>
      </w:r>
      <w:r w:rsidRPr="005115D4">
        <w:rPr>
          <w:rFonts w:eastAsia="Calibri"/>
        </w:rPr>
        <w:tab/>
        <w:t xml:space="preserve">Постановление </w:t>
      </w:r>
      <w:proofErr w:type="gramStart"/>
      <w:r w:rsidRPr="005115D4">
        <w:rPr>
          <w:rFonts w:eastAsia="Calibri"/>
        </w:rPr>
        <w:t>КМ</w:t>
      </w:r>
      <w:proofErr w:type="gramEnd"/>
      <w:r w:rsidRPr="005115D4">
        <w:rPr>
          <w:rFonts w:eastAsia="Calibri"/>
        </w:rPr>
        <w:t xml:space="preserve"> РТ от 30 декабря 2010 г. n 1174 "Об утверждении Стратегии развития образования в Республике Татарстан на 2010-2015 годы "</w:t>
      </w:r>
      <w:proofErr w:type="spellStart"/>
      <w:r w:rsidRPr="005115D4">
        <w:rPr>
          <w:rFonts w:eastAsia="Calibri"/>
        </w:rPr>
        <w:t>Килэчэк</w:t>
      </w:r>
      <w:proofErr w:type="spellEnd"/>
      <w:r w:rsidRPr="005115D4">
        <w:rPr>
          <w:rFonts w:eastAsia="Calibri"/>
        </w:rPr>
        <w:t>" - "Будущее".</w:t>
      </w:r>
    </w:p>
    <w:p w:rsidR="00955641" w:rsidRPr="005115D4" w:rsidRDefault="00955641" w:rsidP="00C25E1A">
      <w:pPr>
        <w:pStyle w:val="ac"/>
        <w:numPr>
          <w:ilvl w:val="0"/>
          <w:numId w:val="1"/>
        </w:numPr>
        <w:spacing w:before="60" w:after="60"/>
        <w:ind w:right="-172"/>
        <w:jc w:val="both"/>
      </w:pPr>
      <w:r w:rsidRPr="005115D4">
        <w:t>Устав ДОУ</w:t>
      </w:r>
      <w:r w:rsidRPr="005115D4">
        <w:rPr>
          <w:b/>
        </w:rPr>
        <w:t xml:space="preserve"> </w:t>
      </w:r>
      <w:r w:rsidRPr="005115D4">
        <w:t xml:space="preserve">утвержден Постановлением Исполнительного комитета </w:t>
      </w:r>
      <w:proofErr w:type="spellStart"/>
      <w:r w:rsidRPr="005115D4">
        <w:t>Ютазинского</w:t>
      </w:r>
      <w:proofErr w:type="spellEnd"/>
      <w:r w:rsidRPr="005115D4">
        <w:t xml:space="preserve"> муниципального района РТ №</w:t>
      </w:r>
      <w:r w:rsidR="00E75556">
        <w:t>349</w:t>
      </w:r>
      <w:r>
        <w:t xml:space="preserve"> от </w:t>
      </w:r>
      <w:r w:rsidR="00E75556">
        <w:t>06.05.19</w:t>
      </w:r>
      <w:r w:rsidRPr="005115D4">
        <w:t>.</w:t>
      </w:r>
    </w:p>
    <w:p w:rsidR="00955641" w:rsidRPr="005115D4" w:rsidRDefault="00955641" w:rsidP="00C25E1A">
      <w:pPr>
        <w:pStyle w:val="ac"/>
        <w:numPr>
          <w:ilvl w:val="0"/>
          <w:numId w:val="1"/>
        </w:numPr>
        <w:spacing w:before="60" w:after="60"/>
        <w:jc w:val="both"/>
      </w:pPr>
      <w:r w:rsidRPr="005115D4">
        <w:t>Лицензия</w:t>
      </w:r>
      <w:r w:rsidRPr="005115D4">
        <w:rPr>
          <w:color w:val="002060"/>
        </w:rPr>
        <w:t xml:space="preserve"> </w:t>
      </w:r>
      <w:r w:rsidRPr="005115D4">
        <w:t xml:space="preserve">на осуществление образовательной деятельности серия 16 Л 01 </w:t>
      </w:r>
    </w:p>
    <w:p w:rsidR="00955641" w:rsidRDefault="00955641" w:rsidP="00955641">
      <w:pPr>
        <w:ind w:right="-172"/>
        <w:jc w:val="both"/>
      </w:pPr>
      <w:r>
        <w:t>№ 0004441</w:t>
      </w:r>
      <w:r w:rsidRPr="005115D4">
        <w:t xml:space="preserve">, регистрационный № </w:t>
      </w:r>
      <w:r>
        <w:t>8437,  дата выдачи 14.07.2016</w:t>
      </w:r>
      <w:r w:rsidRPr="005115D4">
        <w:t>г. Министерством образования и науки Республики Татарстан, лицензия бессрочная.</w:t>
      </w:r>
      <w:r w:rsidRPr="00876CE1">
        <w:rPr>
          <w:b/>
        </w:rPr>
        <w:t xml:space="preserve"> </w:t>
      </w:r>
      <w:r>
        <w:rPr>
          <w:b/>
        </w:rPr>
        <w:t xml:space="preserve">                                        </w:t>
      </w:r>
      <w:proofErr w:type="spellStart"/>
      <w:proofErr w:type="gramStart"/>
      <w:r>
        <w:rPr>
          <w:b/>
        </w:rPr>
        <w:t>Воспитательно</w:t>
      </w:r>
      <w:proofErr w:type="spellEnd"/>
      <w:r>
        <w:rPr>
          <w:b/>
        </w:rPr>
        <w:t>-педагогического</w:t>
      </w:r>
      <w:proofErr w:type="gramEnd"/>
      <w:r>
        <w:rPr>
          <w:b/>
        </w:rPr>
        <w:t xml:space="preserve"> процесс в ДОУ</w:t>
      </w:r>
      <w:r>
        <w:t xml:space="preserve"> осуществляется в соответствии с:</w:t>
      </w:r>
    </w:p>
    <w:p w:rsidR="00955641" w:rsidRDefault="00955641" w:rsidP="00C25E1A">
      <w:pPr>
        <w:pStyle w:val="ac"/>
        <w:numPr>
          <w:ilvl w:val="0"/>
          <w:numId w:val="3"/>
        </w:numPr>
        <w:spacing w:before="60" w:after="60"/>
        <w:ind w:right="-172"/>
        <w:jc w:val="both"/>
      </w:pPr>
      <w:r>
        <w:lastRenderedPageBreak/>
        <w:t xml:space="preserve">«Международной Конвенцией о правах ребёнка»; </w:t>
      </w:r>
    </w:p>
    <w:p w:rsidR="00955641" w:rsidRDefault="00955641" w:rsidP="00C25E1A">
      <w:pPr>
        <w:pStyle w:val="ac"/>
        <w:numPr>
          <w:ilvl w:val="0"/>
          <w:numId w:val="2"/>
        </w:numPr>
        <w:spacing w:before="60" w:after="60"/>
        <w:ind w:right="-172"/>
        <w:jc w:val="both"/>
      </w:pPr>
      <w:r>
        <w:t xml:space="preserve">Законом РФ «Об основных гарантах ребёнка в РФ». </w:t>
      </w:r>
    </w:p>
    <w:p w:rsidR="00955641" w:rsidRDefault="00955641" w:rsidP="00955641">
      <w:pPr>
        <w:ind w:right="-172"/>
        <w:jc w:val="both"/>
      </w:pPr>
      <w:r>
        <w:t xml:space="preserve">Содержание образовательной деятельности в ДОУ обуславливает проект Основной образовательной программы на переходный период, разработанный в соответствие с ФГОС </w:t>
      </w:r>
      <w:proofErr w:type="gramStart"/>
      <w:r>
        <w:t>ДО</w:t>
      </w:r>
      <w:proofErr w:type="gramEnd"/>
      <w:r>
        <w:t>.</w:t>
      </w:r>
    </w:p>
    <w:p w:rsidR="00955641" w:rsidRPr="005115D4" w:rsidRDefault="00955641" w:rsidP="00955641">
      <w:pPr>
        <w:jc w:val="both"/>
      </w:pPr>
    </w:p>
    <w:p w:rsidR="00955641" w:rsidRPr="0041432E" w:rsidRDefault="00955641" w:rsidP="00955641">
      <w:pPr>
        <w:autoSpaceDE w:val="0"/>
        <w:autoSpaceDN w:val="0"/>
        <w:adjustRightInd w:val="0"/>
        <w:ind w:right="-2" w:firstLine="709"/>
        <w:jc w:val="both"/>
        <w:rPr>
          <w:color w:val="000000"/>
          <w:bdr w:val="none" w:sz="0" w:space="0" w:color="auto" w:frame="1"/>
        </w:rPr>
      </w:pPr>
    </w:p>
    <w:p w:rsidR="00955641" w:rsidRPr="0041432E" w:rsidRDefault="00955641" w:rsidP="00955641">
      <w:pPr>
        <w:jc w:val="center"/>
        <w:rPr>
          <w:b/>
        </w:rPr>
      </w:pPr>
      <w:r w:rsidRPr="0041432E">
        <w:rPr>
          <w:b/>
        </w:rPr>
        <w:t>АНАЛИЗ ДЕЯТЕЛЬНОСТИ МБДОУ ДЕТСКИЙ САД</w:t>
      </w:r>
      <w:r>
        <w:rPr>
          <w:b/>
        </w:rPr>
        <w:t xml:space="preserve"> «АККОШ</w:t>
      </w:r>
      <w:r w:rsidRPr="0041432E">
        <w:rPr>
          <w:b/>
        </w:rPr>
        <w:t>»</w:t>
      </w:r>
      <w:r>
        <w:rPr>
          <w:b/>
        </w:rPr>
        <w:t xml:space="preserve"> С.ДЫМ-ТАМАК </w:t>
      </w:r>
      <w:r w:rsidRPr="0041432E">
        <w:rPr>
          <w:b/>
        </w:rPr>
        <w:t xml:space="preserve"> </w:t>
      </w:r>
      <w:r>
        <w:rPr>
          <w:b/>
        </w:rPr>
        <w:t xml:space="preserve">ЮТАЗИНСКОГО МУНИЦИПАЛЬНОГО РАЙОНА                                 </w:t>
      </w:r>
      <w:r w:rsidRPr="0041432E">
        <w:rPr>
          <w:b/>
        </w:rPr>
        <w:t>Р</w:t>
      </w:r>
      <w:r>
        <w:rPr>
          <w:b/>
        </w:rPr>
        <w:t xml:space="preserve">ЕСПУБЛИКИ </w:t>
      </w:r>
      <w:r w:rsidRPr="0041432E">
        <w:rPr>
          <w:b/>
        </w:rPr>
        <w:t>Т</w:t>
      </w:r>
      <w:r>
        <w:rPr>
          <w:b/>
        </w:rPr>
        <w:t>АТАРСТАН</w:t>
      </w:r>
    </w:p>
    <w:p w:rsidR="00955641" w:rsidRPr="0041432E" w:rsidRDefault="00955641" w:rsidP="00955641">
      <w:pPr>
        <w:ind w:firstLine="567"/>
        <w:rPr>
          <w:b/>
        </w:rPr>
      </w:pPr>
      <w:r>
        <w:rPr>
          <w:b/>
        </w:rPr>
        <w:t xml:space="preserve">                                       ЗА 2018 – 2019</w:t>
      </w:r>
      <w:r w:rsidRPr="0041432E">
        <w:rPr>
          <w:b/>
        </w:rPr>
        <w:t xml:space="preserve"> УЧЕБНЫЙ ГОД</w:t>
      </w:r>
    </w:p>
    <w:p w:rsidR="00955641" w:rsidRDefault="00955641" w:rsidP="00955641">
      <w:pPr>
        <w:autoSpaceDE w:val="0"/>
        <w:autoSpaceDN w:val="0"/>
        <w:adjustRightInd w:val="0"/>
        <w:ind w:right="-2" w:firstLine="709"/>
        <w:jc w:val="both"/>
        <w:rPr>
          <w:color w:val="000000"/>
          <w:bdr w:val="none" w:sz="0" w:space="0" w:color="auto" w:frame="1"/>
          <w:lang w:val="tt-RU"/>
        </w:rPr>
      </w:pPr>
    </w:p>
    <w:p w:rsidR="00955641" w:rsidRPr="0041432E" w:rsidRDefault="00955641" w:rsidP="00955641">
      <w:pPr>
        <w:autoSpaceDE w:val="0"/>
        <w:autoSpaceDN w:val="0"/>
        <w:adjustRightInd w:val="0"/>
        <w:ind w:right="-2" w:firstLine="709"/>
        <w:jc w:val="both"/>
        <w:rPr>
          <w:color w:val="000000"/>
        </w:rPr>
      </w:pPr>
      <w:r w:rsidRPr="0041432E">
        <w:rPr>
          <w:color w:val="000000"/>
          <w:bdr w:val="none" w:sz="0" w:space="0" w:color="auto" w:frame="1"/>
          <w:lang w:val="tt-RU"/>
        </w:rPr>
        <w:t>В 20</w:t>
      </w:r>
      <w:r>
        <w:rPr>
          <w:color w:val="000000"/>
        </w:rPr>
        <w:t>18</w:t>
      </w:r>
      <w:r w:rsidRPr="0041432E">
        <w:rPr>
          <w:color w:val="000000"/>
          <w:bdr w:val="none" w:sz="0" w:space="0" w:color="auto" w:frame="1"/>
          <w:lang w:val="tt-RU"/>
        </w:rPr>
        <w:t>–20</w:t>
      </w:r>
      <w:r>
        <w:rPr>
          <w:color w:val="000000"/>
        </w:rPr>
        <w:t>19</w:t>
      </w:r>
      <w:r w:rsidRPr="0041432E">
        <w:rPr>
          <w:color w:val="000000"/>
        </w:rPr>
        <w:t xml:space="preserve"> </w:t>
      </w:r>
      <w:r w:rsidRPr="0041432E">
        <w:rPr>
          <w:color w:val="000000"/>
          <w:bdr w:val="none" w:sz="0" w:space="0" w:color="auto" w:frame="1"/>
          <w:lang w:val="tt-RU"/>
        </w:rPr>
        <w:t>учебном году в М</w:t>
      </w:r>
      <w:r w:rsidRPr="0041432E">
        <w:rPr>
          <w:color w:val="000000"/>
        </w:rPr>
        <w:t>Б</w:t>
      </w:r>
      <w:r w:rsidRPr="0041432E">
        <w:rPr>
          <w:color w:val="000000"/>
          <w:bdr w:val="none" w:sz="0" w:space="0" w:color="auto" w:frame="1"/>
          <w:lang w:val="tt-RU"/>
        </w:rPr>
        <w:t xml:space="preserve">ДОУ </w:t>
      </w:r>
      <w:r>
        <w:rPr>
          <w:color w:val="000000"/>
          <w:bdr w:val="none" w:sz="0" w:space="0" w:color="auto" w:frame="1"/>
          <w:lang w:val="tt-RU"/>
        </w:rPr>
        <w:t xml:space="preserve">Дым-Тамакский детский сад </w:t>
      </w:r>
      <w:r w:rsidRPr="0041432E">
        <w:rPr>
          <w:color w:val="000000"/>
          <w:bdr w:val="none" w:sz="0" w:space="0" w:color="auto" w:frame="1"/>
          <w:lang w:val="tt-RU"/>
        </w:rPr>
        <w:t xml:space="preserve"> </w:t>
      </w:r>
      <w:r>
        <w:rPr>
          <w:color w:val="000000"/>
          <w:bdr w:val="none" w:sz="0" w:space="0" w:color="auto" w:frame="1"/>
          <w:lang w:val="tt-RU"/>
        </w:rPr>
        <w:t>Ютазинского</w:t>
      </w:r>
      <w:r w:rsidRPr="0041432E">
        <w:rPr>
          <w:color w:val="000000"/>
          <w:bdr w:val="none" w:sz="0" w:space="0" w:color="auto" w:frame="1"/>
          <w:lang w:val="tt-RU"/>
        </w:rPr>
        <w:t xml:space="preserve"> муниц</w:t>
      </w:r>
      <w:r>
        <w:rPr>
          <w:color w:val="000000"/>
          <w:bdr w:val="none" w:sz="0" w:space="0" w:color="auto" w:frame="1"/>
          <w:lang w:val="tt-RU"/>
        </w:rPr>
        <w:t>ипального района функционировали</w:t>
      </w:r>
      <w:r w:rsidRPr="0041432E">
        <w:rPr>
          <w:color w:val="000000"/>
          <w:bdr w:val="none" w:sz="0" w:space="0" w:color="auto" w:frame="1"/>
          <w:lang w:val="tt-RU"/>
        </w:rPr>
        <w:t> </w:t>
      </w:r>
      <w:r w:rsidRPr="0041432E">
        <w:rPr>
          <w:color w:val="000000"/>
        </w:rPr>
        <w:t>2 разновозрастн</w:t>
      </w:r>
      <w:r>
        <w:rPr>
          <w:color w:val="000000"/>
        </w:rPr>
        <w:t>ые</w:t>
      </w:r>
      <w:r w:rsidRPr="0041432E">
        <w:rPr>
          <w:color w:val="000000"/>
        </w:rPr>
        <w:t xml:space="preserve"> групп</w:t>
      </w:r>
      <w:r>
        <w:rPr>
          <w:color w:val="000000"/>
        </w:rPr>
        <w:t>ы</w:t>
      </w:r>
      <w:r w:rsidRPr="0041432E">
        <w:rPr>
          <w:color w:val="000000"/>
          <w:bdr w:val="none" w:sz="0" w:space="0" w:color="auto" w:frame="1"/>
          <w:lang w:val="tt-RU"/>
        </w:rPr>
        <w:t xml:space="preserve">, где воспитывалось </w:t>
      </w:r>
      <w:r>
        <w:rPr>
          <w:color w:val="000000"/>
          <w:bdr w:val="none" w:sz="0" w:space="0" w:color="auto" w:frame="1"/>
          <w:lang w:val="tt-RU"/>
        </w:rPr>
        <w:t>27</w:t>
      </w:r>
      <w:r w:rsidRPr="0041432E">
        <w:rPr>
          <w:color w:val="000000"/>
        </w:rPr>
        <w:t xml:space="preserve"> детей в возрасте от 1,5 до 7 лет. </w:t>
      </w:r>
      <w:r w:rsidR="00C25E1A">
        <w:rPr>
          <w:color w:val="000000"/>
        </w:rPr>
        <w:t xml:space="preserve">В </w:t>
      </w:r>
      <w:proofErr w:type="spellStart"/>
      <w:r w:rsidR="00C25E1A">
        <w:rPr>
          <w:color w:val="000000"/>
        </w:rPr>
        <w:t>Алабакульском</w:t>
      </w:r>
      <w:proofErr w:type="spellEnd"/>
      <w:r w:rsidR="00C25E1A">
        <w:rPr>
          <w:color w:val="000000"/>
        </w:rPr>
        <w:t xml:space="preserve"> детском саду 9</w:t>
      </w:r>
      <w:r>
        <w:rPr>
          <w:color w:val="000000"/>
        </w:rPr>
        <w:t xml:space="preserve"> детей, 1 группа.</w:t>
      </w:r>
    </w:p>
    <w:p w:rsidR="00955641" w:rsidRPr="0041432E" w:rsidRDefault="00955641" w:rsidP="00955641">
      <w:pPr>
        <w:autoSpaceDE w:val="0"/>
        <w:autoSpaceDN w:val="0"/>
        <w:adjustRightInd w:val="0"/>
        <w:ind w:right="-2" w:firstLine="709"/>
        <w:jc w:val="both"/>
        <w:rPr>
          <w:color w:val="000000"/>
          <w:bdr w:val="none" w:sz="0" w:space="0" w:color="auto" w:frame="1"/>
          <w:lang w:val="tt-RU"/>
        </w:rPr>
      </w:pPr>
      <w:r w:rsidRPr="0041432E">
        <w:rPr>
          <w:color w:val="000000"/>
          <w:bdr w:val="none" w:sz="0" w:space="0" w:color="auto" w:frame="1"/>
          <w:lang w:val="tt-RU"/>
        </w:rPr>
        <w:t>В 20</w:t>
      </w:r>
      <w:r w:rsidRPr="0041432E">
        <w:rPr>
          <w:color w:val="000000"/>
        </w:rPr>
        <w:t>1</w:t>
      </w:r>
      <w:r>
        <w:rPr>
          <w:color w:val="000000"/>
        </w:rPr>
        <w:t>8 – 2019</w:t>
      </w:r>
      <w:r w:rsidRPr="0041432E">
        <w:rPr>
          <w:color w:val="000000"/>
        </w:rPr>
        <w:t xml:space="preserve"> </w:t>
      </w:r>
      <w:r w:rsidRPr="0041432E">
        <w:rPr>
          <w:color w:val="000000"/>
          <w:bdr w:val="none" w:sz="0" w:space="0" w:color="auto" w:frame="1"/>
          <w:lang w:val="tt-RU"/>
        </w:rPr>
        <w:t>учебном году материально – техническое состояние М</w:t>
      </w:r>
      <w:r w:rsidRPr="0041432E">
        <w:rPr>
          <w:color w:val="000000"/>
        </w:rPr>
        <w:t>Б</w:t>
      </w:r>
      <w:r w:rsidRPr="0041432E">
        <w:rPr>
          <w:color w:val="000000"/>
          <w:bdr w:val="none" w:sz="0" w:space="0" w:color="auto" w:frame="1"/>
          <w:lang w:val="tt-RU"/>
        </w:rPr>
        <w:t>ДОУ удовлетворительное, а также не имели аварийных ситуаций, повлекших к закрытию М</w:t>
      </w:r>
      <w:r w:rsidRPr="0041432E">
        <w:rPr>
          <w:color w:val="000000"/>
        </w:rPr>
        <w:t>Б</w:t>
      </w:r>
      <w:r w:rsidRPr="0041432E">
        <w:rPr>
          <w:color w:val="000000"/>
          <w:bdr w:val="none" w:sz="0" w:space="0" w:color="auto" w:frame="1"/>
          <w:lang w:val="tt-RU"/>
        </w:rPr>
        <w:t xml:space="preserve">ДОУ. </w:t>
      </w:r>
      <w:r w:rsidRPr="0041432E">
        <w:rPr>
          <w:color w:val="000000"/>
        </w:rPr>
        <w:t>З</w:t>
      </w:r>
      <w:r w:rsidRPr="0041432E">
        <w:rPr>
          <w:color w:val="000000"/>
          <w:bdr w:val="none" w:sz="0" w:space="0" w:color="auto" w:frame="1"/>
          <w:lang w:val="tt-RU"/>
        </w:rPr>
        <w:t>амечания, штрафны</w:t>
      </w:r>
      <w:r>
        <w:rPr>
          <w:color w:val="000000"/>
          <w:bdr w:val="none" w:sz="0" w:space="0" w:color="auto" w:frame="1"/>
          <w:lang w:val="tt-RU"/>
        </w:rPr>
        <w:t>е</w:t>
      </w:r>
      <w:r w:rsidRPr="0041432E">
        <w:rPr>
          <w:color w:val="000000"/>
          <w:bdr w:val="none" w:sz="0" w:space="0" w:color="auto" w:frame="1"/>
          <w:lang w:val="tt-RU"/>
        </w:rPr>
        <w:t xml:space="preserve"> санкции за 20</w:t>
      </w:r>
      <w:r w:rsidRPr="0041432E">
        <w:rPr>
          <w:color w:val="000000"/>
        </w:rPr>
        <w:t>1</w:t>
      </w:r>
      <w:r w:rsidR="00C25E1A">
        <w:rPr>
          <w:color w:val="000000"/>
        </w:rPr>
        <w:t>8</w:t>
      </w:r>
      <w:r w:rsidRPr="0041432E">
        <w:rPr>
          <w:color w:val="000000"/>
        </w:rPr>
        <w:t> </w:t>
      </w:r>
      <w:r w:rsidRPr="0041432E">
        <w:rPr>
          <w:color w:val="000000"/>
          <w:bdr w:val="none" w:sz="0" w:space="0" w:color="auto" w:frame="1"/>
          <w:lang w:val="tt-RU"/>
        </w:rPr>
        <w:t>- 20</w:t>
      </w:r>
      <w:r w:rsidR="00C25E1A">
        <w:rPr>
          <w:color w:val="000000"/>
        </w:rPr>
        <w:t>19</w:t>
      </w:r>
      <w:r w:rsidRPr="0041432E">
        <w:rPr>
          <w:color w:val="000000"/>
        </w:rPr>
        <w:t xml:space="preserve"> учебный </w:t>
      </w:r>
      <w:r w:rsidRPr="0041432E">
        <w:rPr>
          <w:color w:val="000000"/>
          <w:bdr w:val="none" w:sz="0" w:space="0" w:color="auto" w:frame="1"/>
          <w:lang w:val="tt-RU"/>
        </w:rPr>
        <w:t>год от контролирующих организаций отсутствовали.</w:t>
      </w:r>
    </w:p>
    <w:p w:rsidR="00955641" w:rsidRPr="0041432E" w:rsidRDefault="00955641" w:rsidP="00955641">
      <w:pPr>
        <w:autoSpaceDE w:val="0"/>
        <w:autoSpaceDN w:val="0"/>
        <w:adjustRightInd w:val="0"/>
        <w:ind w:right="-2" w:firstLine="709"/>
        <w:jc w:val="both"/>
      </w:pPr>
      <w:r w:rsidRPr="0041432E">
        <w:t xml:space="preserve">Основная деятельность педагогического коллектива МБДОУ </w:t>
      </w:r>
      <w:r>
        <w:rPr>
          <w:color w:val="000000"/>
          <w:bdr w:val="none" w:sz="0" w:space="0" w:color="auto" w:frame="1"/>
          <w:lang w:val="tt-RU"/>
        </w:rPr>
        <w:t xml:space="preserve">Дым-Тамакский детский сад </w:t>
      </w:r>
      <w:r w:rsidRPr="0041432E">
        <w:rPr>
          <w:color w:val="000000"/>
          <w:bdr w:val="none" w:sz="0" w:space="0" w:color="auto" w:frame="1"/>
          <w:lang w:val="tt-RU"/>
        </w:rPr>
        <w:t xml:space="preserve"> </w:t>
      </w:r>
      <w:r>
        <w:rPr>
          <w:color w:val="000000"/>
          <w:bdr w:val="none" w:sz="0" w:space="0" w:color="auto" w:frame="1"/>
          <w:lang w:val="tt-RU"/>
        </w:rPr>
        <w:t>Ютазинского</w:t>
      </w:r>
      <w:r w:rsidR="00C25E1A">
        <w:t xml:space="preserve"> муниципального района РТ в 2018 -2019</w:t>
      </w:r>
      <w:r w:rsidRPr="0041432E">
        <w:t xml:space="preserve"> учебном году была направлена на повышение качества образовательных услуг, совершенствование нормативно-правовой базы, исполнение приказов МКУ «</w:t>
      </w:r>
      <w:r>
        <w:t>Отдел образования</w:t>
      </w:r>
      <w:r w:rsidRPr="0041432E">
        <w:t>» в части обеспечения населения села, имеющ</w:t>
      </w:r>
      <w:r>
        <w:t>их</w:t>
      </w:r>
      <w:r w:rsidRPr="0041432E">
        <w:t xml:space="preserve"> детей в возрасте от 1,5 до 7 лет, местами в детском саду. </w:t>
      </w:r>
    </w:p>
    <w:p w:rsidR="00955641" w:rsidRPr="0041432E" w:rsidRDefault="00955641" w:rsidP="00955641">
      <w:pPr>
        <w:autoSpaceDE w:val="0"/>
        <w:autoSpaceDN w:val="0"/>
        <w:adjustRightInd w:val="0"/>
        <w:ind w:right="-2" w:firstLine="709"/>
        <w:jc w:val="both"/>
      </w:pPr>
      <w:r w:rsidRPr="0041432E">
        <w:t>В течение всего периода решались следующие задачи: построение работы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жизни в современном обществе.</w:t>
      </w:r>
    </w:p>
    <w:p w:rsidR="00955641" w:rsidRPr="0041432E" w:rsidRDefault="00955641" w:rsidP="00955641">
      <w:pPr>
        <w:tabs>
          <w:tab w:val="left" w:pos="-142"/>
          <w:tab w:val="left" w:pos="1134"/>
        </w:tabs>
        <w:ind w:right="-2"/>
        <w:jc w:val="both"/>
      </w:pPr>
    </w:p>
    <w:p w:rsidR="00955641" w:rsidRPr="0041432E" w:rsidRDefault="00955641" w:rsidP="00C25E1A">
      <w:pPr>
        <w:pStyle w:val="ac"/>
        <w:numPr>
          <w:ilvl w:val="0"/>
          <w:numId w:val="9"/>
        </w:numPr>
        <w:ind w:left="1276" w:hanging="425"/>
        <w:jc w:val="center"/>
        <w:rPr>
          <w:b/>
        </w:rPr>
      </w:pPr>
      <w:r w:rsidRPr="0041432E">
        <w:rPr>
          <w:b/>
        </w:rPr>
        <w:t>Анализ контингента ДОУ.</w:t>
      </w:r>
    </w:p>
    <w:p w:rsidR="00955641" w:rsidRPr="0041432E" w:rsidRDefault="00955641" w:rsidP="00955641">
      <w:pPr>
        <w:pStyle w:val="ac"/>
        <w:ind w:left="1276"/>
        <w:rPr>
          <w:b/>
        </w:rPr>
      </w:pPr>
    </w:p>
    <w:p w:rsidR="00955641" w:rsidRDefault="00955641" w:rsidP="00955641">
      <w:pPr>
        <w:spacing w:line="276" w:lineRule="auto"/>
        <w:ind w:firstLine="709"/>
        <w:jc w:val="both"/>
        <w:rPr>
          <w:b/>
        </w:rPr>
      </w:pPr>
      <w:r w:rsidRPr="0041432E">
        <w:rPr>
          <w:rFonts w:eastAsia="Calibri"/>
          <w:lang w:eastAsia="en-US"/>
        </w:rPr>
        <w:t>Охват дошкольным образовани</w:t>
      </w:r>
      <w:r>
        <w:rPr>
          <w:rFonts w:eastAsia="Calibri"/>
          <w:lang w:eastAsia="en-US"/>
        </w:rPr>
        <w:t>ем по селу Дым-</w:t>
      </w:r>
      <w:proofErr w:type="spellStart"/>
      <w:r>
        <w:rPr>
          <w:rFonts w:eastAsia="Calibri"/>
          <w:lang w:eastAsia="en-US"/>
        </w:rPr>
        <w:t>Тамак</w:t>
      </w:r>
      <w:proofErr w:type="spellEnd"/>
      <w:r>
        <w:rPr>
          <w:rFonts w:eastAsia="Calibri"/>
          <w:lang w:eastAsia="en-US"/>
        </w:rPr>
        <w:t xml:space="preserve"> и по деревне </w:t>
      </w:r>
      <w:proofErr w:type="spellStart"/>
      <w:r>
        <w:rPr>
          <w:rFonts w:eastAsia="Calibri"/>
          <w:lang w:eastAsia="en-US"/>
        </w:rPr>
        <w:t>Алабакуль</w:t>
      </w:r>
      <w:proofErr w:type="spellEnd"/>
      <w:r w:rsidRPr="0041432E">
        <w:rPr>
          <w:rFonts w:eastAsia="Calibri"/>
          <w:lang w:eastAsia="en-US"/>
        </w:rPr>
        <w:t xml:space="preserve"> для детей 1,5-7 лет в</w:t>
      </w:r>
      <w:r w:rsidRPr="0041432E">
        <w:t xml:space="preserve"> </w:t>
      </w:r>
      <w:r>
        <w:t>Ю</w:t>
      </w:r>
      <w:r w:rsidRPr="0041432E">
        <w:t>МР РТ составил</w:t>
      </w:r>
      <w:r>
        <w:t xml:space="preserve"> </w:t>
      </w:r>
      <w:r>
        <w:rPr>
          <w:b/>
        </w:rPr>
        <w:t>100</w:t>
      </w:r>
      <w:r w:rsidRPr="0057462C">
        <w:rPr>
          <w:b/>
        </w:rPr>
        <w:t>%</w:t>
      </w:r>
      <w:r>
        <w:rPr>
          <w:b/>
        </w:rPr>
        <w:t xml:space="preserve">. </w:t>
      </w:r>
    </w:p>
    <w:p w:rsidR="00955641" w:rsidRPr="0041432E" w:rsidRDefault="00955641" w:rsidP="00955641">
      <w:pPr>
        <w:spacing w:line="276" w:lineRule="auto"/>
        <w:ind w:firstLine="709"/>
        <w:jc w:val="both"/>
        <w:rPr>
          <w:rFonts w:eastAsia="Calibri"/>
          <w:b/>
          <w:lang w:eastAsia="en-US"/>
        </w:rPr>
      </w:pPr>
    </w:p>
    <w:p w:rsidR="00955641" w:rsidRDefault="00955641" w:rsidP="00955641">
      <w:pPr>
        <w:jc w:val="center"/>
        <w:rPr>
          <w:b/>
        </w:rPr>
      </w:pPr>
      <w:r w:rsidRPr="0041432E">
        <w:rPr>
          <w:b/>
        </w:rPr>
        <w:t xml:space="preserve">Социальный паспорт МБДОУ </w:t>
      </w:r>
      <w:r w:rsidR="00E75556">
        <w:rPr>
          <w:color w:val="000000"/>
          <w:bdr w:val="none" w:sz="0" w:space="0" w:color="auto" w:frame="1"/>
          <w:lang w:val="tt-RU"/>
        </w:rPr>
        <w:t>детский сад “Аккош” с</w:t>
      </w:r>
      <w:proofErr w:type="gramStart"/>
      <w:r w:rsidR="00E75556">
        <w:rPr>
          <w:color w:val="000000"/>
          <w:bdr w:val="none" w:sz="0" w:space="0" w:color="auto" w:frame="1"/>
          <w:lang w:val="tt-RU"/>
        </w:rPr>
        <w:t>.Д</w:t>
      </w:r>
      <w:proofErr w:type="gramEnd"/>
      <w:r w:rsidR="00E75556">
        <w:rPr>
          <w:color w:val="000000"/>
          <w:bdr w:val="none" w:sz="0" w:space="0" w:color="auto" w:frame="1"/>
          <w:lang w:val="tt-RU"/>
        </w:rPr>
        <w:t>ым-Тамак</w:t>
      </w:r>
      <w:r w:rsidRPr="0041432E">
        <w:rPr>
          <w:b/>
        </w:rPr>
        <w:t xml:space="preserve"> </w:t>
      </w:r>
      <w:r>
        <w:rPr>
          <w:b/>
        </w:rPr>
        <w:t>Ю</w:t>
      </w:r>
      <w:r w:rsidRPr="0041432E">
        <w:rPr>
          <w:b/>
        </w:rPr>
        <w:t>МР РТ</w:t>
      </w:r>
    </w:p>
    <w:p w:rsidR="00955641" w:rsidRPr="0041432E" w:rsidRDefault="00955641" w:rsidP="0095564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6"/>
        <w:gridCol w:w="1979"/>
        <w:gridCol w:w="1586"/>
      </w:tblGrid>
      <w:tr w:rsidR="00955641" w:rsidRPr="0041432E" w:rsidTr="00955641">
        <w:trPr>
          <w:trHeight w:val="240"/>
          <w:jc w:val="center"/>
        </w:trPr>
        <w:tc>
          <w:tcPr>
            <w:tcW w:w="6026" w:type="dxa"/>
          </w:tcPr>
          <w:p w:rsidR="00955641" w:rsidRPr="0041432E" w:rsidRDefault="00955641" w:rsidP="00955641">
            <w:pPr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>
              <w:rPr>
                <w:b/>
              </w:rPr>
              <w:t>Дым-</w:t>
            </w:r>
            <w:proofErr w:type="spellStart"/>
            <w:r>
              <w:rPr>
                <w:b/>
              </w:rPr>
              <w:t>Тамак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641" w:rsidRPr="00696191" w:rsidRDefault="00955641" w:rsidP="00955641">
            <w:pPr>
              <w:spacing w:after="200" w:line="276" w:lineRule="auto"/>
              <w:rPr>
                <w:b/>
              </w:rPr>
            </w:pPr>
            <w:proofErr w:type="spellStart"/>
            <w:r w:rsidRPr="00696191">
              <w:rPr>
                <w:b/>
              </w:rPr>
              <w:t>д</w:t>
            </w:r>
            <w:proofErr w:type="gramStart"/>
            <w:r w:rsidRPr="00696191">
              <w:rPr>
                <w:b/>
              </w:rPr>
              <w:t>.А</w:t>
            </w:r>
            <w:proofErr w:type="gramEnd"/>
            <w:r w:rsidRPr="00696191">
              <w:rPr>
                <w:b/>
              </w:rPr>
              <w:t>лабакуль</w:t>
            </w:r>
            <w:proofErr w:type="spellEnd"/>
          </w:p>
        </w:tc>
      </w:tr>
      <w:tr w:rsidR="00955641" w:rsidRPr="0041432E" w:rsidTr="00955641">
        <w:trPr>
          <w:jc w:val="center"/>
        </w:trPr>
        <w:tc>
          <w:tcPr>
            <w:tcW w:w="6026" w:type="dxa"/>
          </w:tcPr>
          <w:p w:rsidR="00955641" w:rsidRPr="0041432E" w:rsidRDefault="00955641" w:rsidP="00955641">
            <w:pPr>
              <w:jc w:val="both"/>
              <w:rPr>
                <w:b/>
              </w:rPr>
            </w:pPr>
            <w:r w:rsidRPr="0041432E">
              <w:rPr>
                <w:b/>
              </w:rPr>
              <w:t>Всего детей (список)</w:t>
            </w:r>
          </w:p>
        </w:tc>
        <w:tc>
          <w:tcPr>
            <w:tcW w:w="1984" w:type="dxa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641" w:rsidRPr="0041432E" w:rsidRDefault="00C25E1A" w:rsidP="0095564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955641" w:rsidRPr="0041432E" w:rsidTr="00955641">
        <w:trPr>
          <w:trHeight w:val="407"/>
          <w:jc w:val="center"/>
        </w:trPr>
        <w:tc>
          <w:tcPr>
            <w:tcW w:w="6026" w:type="dxa"/>
          </w:tcPr>
          <w:p w:rsidR="00955641" w:rsidRPr="0041432E" w:rsidRDefault="00955641" w:rsidP="00955641">
            <w:pPr>
              <w:jc w:val="both"/>
              <w:rPr>
                <w:b/>
              </w:rPr>
            </w:pPr>
            <w:r w:rsidRPr="0041432E">
              <w:rPr>
                <w:b/>
              </w:rPr>
              <w:t>Всего семей:</w:t>
            </w:r>
          </w:p>
        </w:tc>
        <w:tc>
          <w:tcPr>
            <w:tcW w:w="1984" w:type="dxa"/>
          </w:tcPr>
          <w:p w:rsidR="00955641" w:rsidRPr="00C25E1A" w:rsidRDefault="00C25E1A" w:rsidP="00955641">
            <w:pPr>
              <w:jc w:val="center"/>
            </w:pPr>
            <w:r w:rsidRPr="00C25E1A">
              <w:t>23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641" w:rsidRPr="0041432E" w:rsidRDefault="00C25E1A" w:rsidP="00C25E1A">
            <w:pPr>
              <w:spacing w:after="200" w:line="276" w:lineRule="auto"/>
              <w:jc w:val="center"/>
            </w:pPr>
            <w:r>
              <w:t>6</w:t>
            </w:r>
          </w:p>
        </w:tc>
      </w:tr>
      <w:tr w:rsidR="00955641" w:rsidRPr="0041432E" w:rsidTr="00955641">
        <w:trPr>
          <w:jc w:val="center"/>
        </w:trPr>
        <w:tc>
          <w:tcPr>
            <w:tcW w:w="6026" w:type="dxa"/>
          </w:tcPr>
          <w:p w:rsidR="00955641" w:rsidRPr="0041432E" w:rsidRDefault="00955641" w:rsidP="00955641">
            <w:r w:rsidRPr="0041432E">
              <w:t>из них полных семей</w:t>
            </w:r>
          </w:p>
        </w:tc>
        <w:tc>
          <w:tcPr>
            <w:tcW w:w="1984" w:type="dxa"/>
          </w:tcPr>
          <w:p w:rsidR="00955641" w:rsidRPr="0041432E" w:rsidRDefault="00955641" w:rsidP="00955641">
            <w:pPr>
              <w:jc w:val="center"/>
            </w:pPr>
            <w:r>
              <w:t>2</w:t>
            </w:r>
            <w:r w:rsidR="00C25E1A">
              <w:t>0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641" w:rsidRPr="0041432E" w:rsidRDefault="00C25E1A" w:rsidP="00C25E1A">
            <w:pPr>
              <w:spacing w:after="200" w:line="276" w:lineRule="auto"/>
              <w:jc w:val="center"/>
            </w:pPr>
            <w:r>
              <w:t>5</w:t>
            </w:r>
          </w:p>
        </w:tc>
      </w:tr>
      <w:tr w:rsidR="00955641" w:rsidRPr="0041432E" w:rsidTr="00955641">
        <w:trPr>
          <w:jc w:val="center"/>
        </w:trPr>
        <w:tc>
          <w:tcPr>
            <w:tcW w:w="6026" w:type="dxa"/>
          </w:tcPr>
          <w:p w:rsidR="00955641" w:rsidRPr="0041432E" w:rsidRDefault="00955641" w:rsidP="00955641">
            <w:r>
              <w:t xml:space="preserve">не полных семей </w:t>
            </w:r>
            <w:r w:rsidRPr="0041432E">
              <w:t>(1 родитель)</w:t>
            </w:r>
          </w:p>
        </w:tc>
        <w:tc>
          <w:tcPr>
            <w:tcW w:w="1984" w:type="dxa"/>
          </w:tcPr>
          <w:p w:rsidR="00955641" w:rsidRPr="0041432E" w:rsidRDefault="00C25E1A" w:rsidP="00955641">
            <w:pPr>
              <w:jc w:val="center"/>
            </w:pPr>
            <w:r>
              <w:t>3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641" w:rsidRPr="0041432E" w:rsidRDefault="00C25E1A" w:rsidP="00C25E1A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955641" w:rsidRPr="0041432E" w:rsidTr="00955641">
        <w:trPr>
          <w:jc w:val="center"/>
        </w:trPr>
        <w:tc>
          <w:tcPr>
            <w:tcW w:w="6026" w:type="dxa"/>
          </w:tcPr>
          <w:p w:rsidR="00955641" w:rsidRPr="0041432E" w:rsidRDefault="00955641" w:rsidP="00955641">
            <w:r w:rsidRPr="0041432E">
              <w:t>многодетных семей (3 ребенка и более)</w:t>
            </w:r>
          </w:p>
        </w:tc>
        <w:tc>
          <w:tcPr>
            <w:tcW w:w="1984" w:type="dxa"/>
          </w:tcPr>
          <w:p w:rsidR="00955641" w:rsidRPr="0041432E" w:rsidRDefault="00955641" w:rsidP="00955641">
            <w:pPr>
              <w:jc w:val="center"/>
            </w:pPr>
            <w:r>
              <w:t>-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641" w:rsidRPr="0041432E" w:rsidRDefault="00955641" w:rsidP="00C25E1A">
            <w:pPr>
              <w:spacing w:after="200" w:line="276" w:lineRule="auto"/>
              <w:jc w:val="center"/>
            </w:pPr>
            <w:r>
              <w:t>-</w:t>
            </w:r>
          </w:p>
        </w:tc>
      </w:tr>
      <w:tr w:rsidR="00955641" w:rsidRPr="0041432E" w:rsidTr="00955641">
        <w:trPr>
          <w:jc w:val="center"/>
        </w:trPr>
        <w:tc>
          <w:tcPr>
            <w:tcW w:w="6026" w:type="dxa"/>
          </w:tcPr>
          <w:p w:rsidR="00955641" w:rsidRPr="0041432E" w:rsidRDefault="00955641" w:rsidP="00955641">
            <w:r w:rsidRPr="0041432E">
              <w:t>семей, имеющих 1 ребенка (до 18 лет)</w:t>
            </w:r>
          </w:p>
        </w:tc>
        <w:tc>
          <w:tcPr>
            <w:tcW w:w="1984" w:type="dxa"/>
          </w:tcPr>
          <w:p w:rsidR="00955641" w:rsidRPr="0041432E" w:rsidRDefault="00955641" w:rsidP="00955641">
            <w:pPr>
              <w:jc w:val="center"/>
            </w:pPr>
            <w:r>
              <w:t>-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641" w:rsidRPr="0041432E" w:rsidRDefault="00955641" w:rsidP="00C25E1A">
            <w:pPr>
              <w:spacing w:after="200" w:line="276" w:lineRule="auto"/>
              <w:jc w:val="center"/>
            </w:pPr>
            <w:r>
              <w:t>-</w:t>
            </w:r>
          </w:p>
        </w:tc>
      </w:tr>
      <w:tr w:rsidR="00955641" w:rsidRPr="0041432E" w:rsidTr="00955641">
        <w:trPr>
          <w:jc w:val="center"/>
        </w:trPr>
        <w:tc>
          <w:tcPr>
            <w:tcW w:w="6026" w:type="dxa"/>
          </w:tcPr>
          <w:p w:rsidR="00955641" w:rsidRPr="0041432E" w:rsidRDefault="00955641" w:rsidP="00955641">
            <w:r w:rsidRPr="0041432E">
              <w:t>семей, имеющих 2 детей (до 18 лет)</w:t>
            </w:r>
          </w:p>
        </w:tc>
        <w:tc>
          <w:tcPr>
            <w:tcW w:w="1984" w:type="dxa"/>
          </w:tcPr>
          <w:p w:rsidR="00955641" w:rsidRPr="0041432E" w:rsidRDefault="00955641" w:rsidP="00955641">
            <w:pPr>
              <w:jc w:val="center"/>
            </w:pPr>
            <w:r>
              <w:t>-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641" w:rsidRPr="0041432E" w:rsidRDefault="00955641" w:rsidP="00C25E1A">
            <w:pPr>
              <w:spacing w:after="200" w:line="276" w:lineRule="auto"/>
              <w:jc w:val="center"/>
            </w:pPr>
            <w:r>
              <w:t>-</w:t>
            </w:r>
          </w:p>
        </w:tc>
      </w:tr>
      <w:tr w:rsidR="00955641" w:rsidRPr="0041432E" w:rsidTr="00955641">
        <w:trPr>
          <w:jc w:val="center"/>
        </w:trPr>
        <w:tc>
          <w:tcPr>
            <w:tcW w:w="6026" w:type="dxa"/>
          </w:tcPr>
          <w:p w:rsidR="00955641" w:rsidRPr="0041432E" w:rsidRDefault="00955641" w:rsidP="00955641">
            <w:r w:rsidRPr="0041432E">
              <w:lastRenderedPageBreak/>
              <w:t>опекаемых детей</w:t>
            </w:r>
          </w:p>
        </w:tc>
        <w:tc>
          <w:tcPr>
            <w:tcW w:w="1984" w:type="dxa"/>
          </w:tcPr>
          <w:p w:rsidR="00955641" w:rsidRPr="0041432E" w:rsidRDefault="00955641" w:rsidP="00955641">
            <w:pPr>
              <w:jc w:val="center"/>
            </w:pPr>
            <w:r w:rsidRPr="0041432E">
              <w:t>-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641" w:rsidRPr="0041432E" w:rsidRDefault="00955641" w:rsidP="00C25E1A">
            <w:pPr>
              <w:spacing w:after="200" w:line="276" w:lineRule="auto"/>
              <w:jc w:val="center"/>
            </w:pPr>
            <w:r>
              <w:t>-</w:t>
            </w:r>
          </w:p>
        </w:tc>
      </w:tr>
      <w:tr w:rsidR="00955641" w:rsidRPr="0041432E" w:rsidTr="00955641">
        <w:trPr>
          <w:jc w:val="center"/>
        </w:trPr>
        <w:tc>
          <w:tcPr>
            <w:tcW w:w="6026" w:type="dxa"/>
          </w:tcPr>
          <w:p w:rsidR="00955641" w:rsidRPr="0041432E" w:rsidRDefault="00955641" w:rsidP="00955641">
            <w:r w:rsidRPr="0041432E">
              <w:t>детей сирот (</w:t>
            </w:r>
            <w:proofErr w:type="gramStart"/>
            <w:r w:rsidRPr="0041432E">
              <w:t>нет родителей воспитывают</w:t>
            </w:r>
            <w:proofErr w:type="gramEnd"/>
            <w:r w:rsidRPr="0041432E">
              <w:t xml:space="preserve"> или опекуны, родственники)</w:t>
            </w:r>
          </w:p>
        </w:tc>
        <w:tc>
          <w:tcPr>
            <w:tcW w:w="1984" w:type="dxa"/>
          </w:tcPr>
          <w:p w:rsidR="00955641" w:rsidRPr="0041432E" w:rsidRDefault="00955641" w:rsidP="00955641">
            <w:pPr>
              <w:jc w:val="center"/>
            </w:pPr>
            <w:r w:rsidRPr="0041432E">
              <w:t>-</w:t>
            </w:r>
          </w:p>
          <w:p w:rsidR="00955641" w:rsidRPr="0041432E" w:rsidRDefault="00955641" w:rsidP="00955641">
            <w:pPr>
              <w:jc w:val="center"/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641" w:rsidRPr="0041432E" w:rsidRDefault="00955641" w:rsidP="00C25E1A">
            <w:pPr>
              <w:spacing w:after="200" w:line="276" w:lineRule="auto"/>
              <w:jc w:val="center"/>
            </w:pPr>
            <w:r>
              <w:t>-</w:t>
            </w:r>
          </w:p>
        </w:tc>
      </w:tr>
      <w:tr w:rsidR="00955641" w:rsidRPr="0041432E" w:rsidTr="00955641">
        <w:trPr>
          <w:jc w:val="center"/>
        </w:trPr>
        <w:tc>
          <w:tcPr>
            <w:tcW w:w="6026" w:type="dxa"/>
          </w:tcPr>
          <w:p w:rsidR="00955641" w:rsidRPr="0041432E" w:rsidRDefault="00955641" w:rsidP="00955641">
            <w:r w:rsidRPr="0041432E">
              <w:t>детей инвалидов</w:t>
            </w:r>
          </w:p>
        </w:tc>
        <w:tc>
          <w:tcPr>
            <w:tcW w:w="1984" w:type="dxa"/>
          </w:tcPr>
          <w:p w:rsidR="00955641" w:rsidRPr="0041432E" w:rsidRDefault="00955641" w:rsidP="00955641">
            <w:pPr>
              <w:jc w:val="center"/>
            </w:pPr>
            <w:r w:rsidRPr="0041432E">
              <w:t>-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641" w:rsidRPr="0041432E" w:rsidRDefault="00955641" w:rsidP="00C25E1A">
            <w:pPr>
              <w:spacing w:after="200" w:line="276" w:lineRule="auto"/>
              <w:jc w:val="center"/>
            </w:pPr>
            <w:r>
              <w:t>-</w:t>
            </w:r>
          </w:p>
        </w:tc>
      </w:tr>
      <w:tr w:rsidR="00955641" w:rsidRPr="0041432E" w:rsidTr="00955641">
        <w:trPr>
          <w:jc w:val="center"/>
        </w:trPr>
        <w:tc>
          <w:tcPr>
            <w:tcW w:w="6026" w:type="dxa"/>
          </w:tcPr>
          <w:p w:rsidR="00955641" w:rsidRPr="0041432E" w:rsidRDefault="00955641" w:rsidP="00955641">
            <w:r w:rsidRPr="0041432E">
              <w:t>семей соц. риска</w:t>
            </w:r>
          </w:p>
        </w:tc>
        <w:tc>
          <w:tcPr>
            <w:tcW w:w="1984" w:type="dxa"/>
          </w:tcPr>
          <w:p w:rsidR="00955641" w:rsidRPr="0041432E" w:rsidRDefault="00955641" w:rsidP="00955641">
            <w:pPr>
              <w:jc w:val="center"/>
            </w:pPr>
            <w:r w:rsidRPr="0041432E">
              <w:t>-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641" w:rsidRPr="0041432E" w:rsidRDefault="00955641" w:rsidP="00C25E1A">
            <w:pPr>
              <w:spacing w:after="200" w:line="276" w:lineRule="auto"/>
              <w:jc w:val="center"/>
            </w:pPr>
            <w:r>
              <w:t>-</w:t>
            </w:r>
          </w:p>
        </w:tc>
      </w:tr>
    </w:tbl>
    <w:p w:rsidR="00955641" w:rsidRPr="0041432E" w:rsidRDefault="00955641" w:rsidP="00955641">
      <w:pPr>
        <w:ind w:firstLine="851"/>
        <w:jc w:val="center"/>
        <w:rPr>
          <w:b/>
        </w:rPr>
      </w:pPr>
    </w:p>
    <w:p w:rsidR="00955641" w:rsidRDefault="00955641" w:rsidP="00955641">
      <w:pPr>
        <w:ind w:firstLine="851"/>
        <w:jc w:val="center"/>
        <w:rPr>
          <w:b/>
        </w:rPr>
      </w:pPr>
    </w:p>
    <w:p w:rsidR="00955641" w:rsidRDefault="00955641" w:rsidP="00955641">
      <w:pPr>
        <w:ind w:firstLine="851"/>
        <w:jc w:val="center"/>
        <w:rPr>
          <w:b/>
        </w:rPr>
      </w:pPr>
    </w:p>
    <w:p w:rsidR="00955641" w:rsidRPr="0041432E" w:rsidRDefault="00955641" w:rsidP="00955641">
      <w:pPr>
        <w:ind w:firstLine="851"/>
        <w:jc w:val="center"/>
        <w:rPr>
          <w:b/>
        </w:rPr>
      </w:pPr>
      <w:r w:rsidRPr="0041432E">
        <w:rPr>
          <w:b/>
        </w:rPr>
        <w:t>Количество детей в ДОУ.</w:t>
      </w:r>
    </w:p>
    <w:p w:rsidR="00955641" w:rsidRDefault="00955641" w:rsidP="00955641">
      <w:pPr>
        <w:ind w:firstLine="851"/>
        <w:jc w:val="center"/>
        <w:rPr>
          <w:rFonts w:eastAsia="Calibri"/>
          <w:b/>
          <w:lang w:eastAsia="en-US"/>
        </w:rPr>
      </w:pPr>
    </w:p>
    <w:p w:rsidR="00955641" w:rsidRPr="0041432E" w:rsidRDefault="00955641" w:rsidP="00955641">
      <w:pPr>
        <w:ind w:firstLine="851"/>
        <w:jc w:val="center"/>
        <w:rPr>
          <w:rFonts w:eastAsia="Calibri"/>
          <w:b/>
          <w:lang w:eastAsia="en-US"/>
        </w:rPr>
      </w:pPr>
      <w:r w:rsidRPr="0041432E">
        <w:rPr>
          <w:rFonts w:eastAsia="Calibri"/>
          <w:b/>
          <w:lang w:eastAsia="en-US"/>
        </w:rPr>
        <w:t xml:space="preserve">Динамика развития. </w:t>
      </w:r>
    </w:p>
    <w:tbl>
      <w:tblPr>
        <w:tblpPr w:leftFromText="180" w:rightFromText="180" w:vertAnchor="text" w:horzAnchor="margin" w:tblpXSpec="center" w:tblpY="188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276"/>
        <w:gridCol w:w="1134"/>
        <w:gridCol w:w="850"/>
        <w:gridCol w:w="1134"/>
        <w:gridCol w:w="1276"/>
      </w:tblGrid>
      <w:tr w:rsidR="00955641" w:rsidRPr="0041432E" w:rsidTr="00955641">
        <w:trPr>
          <w:trHeight w:val="375"/>
        </w:trPr>
        <w:tc>
          <w:tcPr>
            <w:tcW w:w="2235" w:type="dxa"/>
          </w:tcPr>
          <w:p w:rsidR="00955641" w:rsidRPr="0041432E" w:rsidRDefault="00955641" w:rsidP="00955641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92" w:type="dxa"/>
          </w:tcPr>
          <w:p w:rsidR="00955641" w:rsidRPr="00F3037C" w:rsidRDefault="00955641" w:rsidP="00955641">
            <w:pPr>
              <w:spacing w:line="276" w:lineRule="auto"/>
              <w:jc w:val="both"/>
              <w:rPr>
                <w:lang w:eastAsia="en-US"/>
              </w:rPr>
            </w:pPr>
            <w:r w:rsidRPr="00F3037C">
              <w:rPr>
                <w:lang w:eastAsia="en-US"/>
              </w:rPr>
              <w:t>Дым-</w:t>
            </w:r>
            <w:proofErr w:type="spellStart"/>
            <w:r w:rsidRPr="00F3037C">
              <w:rPr>
                <w:lang w:eastAsia="en-US"/>
              </w:rPr>
              <w:t>Тамак</w:t>
            </w:r>
            <w:proofErr w:type="spellEnd"/>
          </w:p>
        </w:tc>
        <w:tc>
          <w:tcPr>
            <w:tcW w:w="1276" w:type="dxa"/>
          </w:tcPr>
          <w:p w:rsidR="00955641" w:rsidRPr="00F3037C" w:rsidRDefault="00955641" w:rsidP="0095564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F3037C">
              <w:rPr>
                <w:lang w:eastAsia="en-US"/>
              </w:rPr>
              <w:t>Алабакуль</w:t>
            </w:r>
            <w:proofErr w:type="spellEnd"/>
          </w:p>
        </w:tc>
        <w:tc>
          <w:tcPr>
            <w:tcW w:w="1134" w:type="dxa"/>
          </w:tcPr>
          <w:p w:rsidR="00955641" w:rsidRPr="00F3037C" w:rsidRDefault="00955641" w:rsidP="00955641">
            <w:pPr>
              <w:spacing w:line="276" w:lineRule="auto"/>
              <w:jc w:val="both"/>
              <w:rPr>
                <w:lang w:eastAsia="en-US"/>
              </w:rPr>
            </w:pPr>
            <w:r w:rsidRPr="00F3037C">
              <w:rPr>
                <w:lang w:eastAsia="en-US"/>
              </w:rPr>
              <w:t>Дым-</w:t>
            </w:r>
            <w:proofErr w:type="spellStart"/>
            <w:r w:rsidRPr="00F3037C">
              <w:rPr>
                <w:lang w:eastAsia="en-US"/>
              </w:rPr>
              <w:t>Тамак</w:t>
            </w:r>
            <w:proofErr w:type="spellEnd"/>
          </w:p>
        </w:tc>
        <w:tc>
          <w:tcPr>
            <w:tcW w:w="850" w:type="dxa"/>
          </w:tcPr>
          <w:p w:rsidR="00955641" w:rsidRPr="00F3037C" w:rsidRDefault="00955641" w:rsidP="0095564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F3037C">
              <w:rPr>
                <w:lang w:eastAsia="en-US"/>
              </w:rPr>
              <w:t>Алабакуль</w:t>
            </w:r>
            <w:proofErr w:type="spellEnd"/>
          </w:p>
        </w:tc>
        <w:tc>
          <w:tcPr>
            <w:tcW w:w="1134" w:type="dxa"/>
          </w:tcPr>
          <w:p w:rsidR="00955641" w:rsidRPr="00F3037C" w:rsidRDefault="00955641" w:rsidP="00955641">
            <w:pPr>
              <w:spacing w:line="276" w:lineRule="auto"/>
              <w:jc w:val="both"/>
              <w:rPr>
                <w:lang w:eastAsia="en-US"/>
              </w:rPr>
            </w:pPr>
            <w:r w:rsidRPr="00F3037C">
              <w:rPr>
                <w:lang w:eastAsia="en-US"/>
              </w:rPr>
              <w:t>Дым-</w:t>
            </w:r>
            <w:proofErr w:type="spellStart"/>
            <w:r w:rsidRPr="00F3037C">
              <w:rPr>
                <w:lang w:eastAsia="en-US"/>
              </w:rPr>
              <w:t>Тамак</w:t>
            </w:r>
            <w:proofErr w:type="spellEnd"/>
          </w:p>
        </w:tc>
        <w:tc>
          <w:tcPr>
            <w:tcW w:w="1276" w:type="dxa"/>
          </w:tcPr>
          <w:p w:rsidR="00955641" w:rsidRPr="00F3037C" w:rsidRDefault="00955641" w:rsidP="0095564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F3037C">
              <w:rPr>
                <w:lang w:eastAsia="en-US"/>
              </w:rPr>
              <w:t>Алабакуль</w:t>
            </w:r>
            <w:proofErr w:type="spellEnd"/>
          </w:p>
        </w:tc>
      </w:tr>
      <w:tr w:rsidR="00955641" w:rsidRPr="0041432E" w:rsidTr="00955641">
        <w:trPr>
          <w:trHeight w:val="375"/>
        </w:trPr>
        <w:tc>
          <w:tcPr>
            <w:tcW w:w="2235" w:type="dxa"/>
          </w:tcPr>
          <w:p w:rsidR="00955641" w:rsidRPr="0041432E" w:rsidRDefault="00955641" w:rsidP="00955641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41432E">
              <w:rPr>
                <w:b/>
                <w:lang w:eastAsia="en-US"/>
              </w:rPr>
              <w:t>Учебный год</w:t>
            </w:r>
          </w:p>
        </w:tc>
        <w:tc>
          <w:tcPr>
            <w:tcW w:w="2268" w:type="dxa"/>
            <w:gridSpan w:val="2"/>
          </w:tcPr>
          <w:p w:rsidR="00955641" w:rsidRPr="0041432E" w:rsidRDefault="00C25E1A" w:rsidP="0095564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2016/2017</w:t>
            </w:r>
          </w:p>
        </w:tc>
        <w:tc>
          <w:tcPr>
            <w:tcW w:w="1984" w:type="dxa"/>
            <w:gridSpan w:val="2"/>
          </w:tcPr>
          <w:p w:rsidR="00955641" w:rsidRPr="0041432E" w:rsidRDefault="00955641" w:rsidP="0095564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1432E">
              <w:rPr>
                <w:b/>
                <w:lang w:eastAsia="en-US"/>
              </w:rPr>
              <w:t>201</w:t>
            </w:r>
            <w:r w:rsidR="00C25E1A">
              <w:rPr>
                <w:b/>
                <w:lang w:eastAsia="en-US"/>
              </w:rPr>
              <w:t>7/2018</w:t>
            </w:r>
          </w:p>
        </w:tc>
        <w:tc>
          <w:tcPr>
            <w:tcW w:w="2410" w:type="dxa"/>
            <w:gridSpan w:val="2"/>
          </w:tcPr>
          <w:p w:rsidR="00955641" w:rsidRPr="0041432E" w:rsidRDefault="00C25E1A" w:rsidP="0095564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2018/2019</w:t>
            </w:r>
          </w:p>
        </w:tc>
      </w:tr>
      <w:tr w:rsidR="00955641" w:rsidRPr="0041432E" w:rsidTr="00955641">
        <w:trPr>
          <w:trHeight w:val="351"/>
        </w:trPr>
        <w:tc>
          <w:tcPr>
            <w:tcW w:w="2235" w:type="dxa"/>
          </w:tcPr>
          <w:p w:rsidR="00955641" w:rsidRPr="0041432E" w:rsidRDefault="00955641" w:rsidP="00955641">
            <w:pPr>
              <w:spacing w:after="200" w:line="276" w:lineRule="auto"/>
              <w:rPr>
                <w:b/>
                <w:lang w:eastAsia="en-US"/>
              </w:rPr>
            </w:pPr>
            <w:r w:rsidRPr="0041432E">
              <w:rPr>
                <w:b/>
                <w:lang w:eastAsia="en-US"/>
              </w:rPr>
              <w:t>Кол-во групп</w:t>
            </w:r>
          </w:p>
        </w:tc>
        <w:tc>
          <w:tcPr>
            <w:tcW w:w="992" w:type="dxa"/>
          </w:tcPr>
          <w:p w:rsidR="00955641" w:rsidRPr="0041432E" w:rsidRDefault="00955641" w:rsidP="00955641">
            <w:pPr>
              <w:spacing w:after="200" w:line="276" w:lineRule="auto"/>
              <w:jc w:val="center"/>
              <w:rPr>
                <w:lang w:eastAsia="en-US"/>
              </w:rPr>
            </w:pPr>
            <w:r w:rsidRPr="0041432E">
              <w:rPr>
                <w:lang w:eastAsia="en-US"/>
              </w:rPr>
              <w:t>2</w:t>
            </w:r>
          </w:p>
        </w:tc>
        <w:tc>
          <w:tcPr>
            <w:tcW w:w="1276" w:type="dxa"/>
          </w:tcPr>
          <w:p w:rsidR="00955641" w:rsidRPr="0041432E" w:rsidRDefault="00955641" w:rsidP="0095564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</w:tcPr>
          <w:p w:rsidR="00955641" w:rsidRPr="0041432E" w:rsidRDefault="00955641" w:rsidP="00955641">
            <w:pPr>
              <w:spacing w:after="200" w:line="276" w:lineRule="auto"/>
              <w:jc w:val="center"/>
              <w:rPr>
                <w:lang w:eastAsia="en-US"/>
              </w:rPr>
            </w:pPr>
            <w:r w:rsidRPr="0041432E">
              <w:rPr>
                <w:lang w:eastAsia="en-US"/>
              </w:rPr>
              <w:t>2</w:t>
            </w:r>
          </w:p>
        </w:tc>
        <w:tc>
          <w:tcPr>
            <w:tcW w:w="850" w:type="dxa"/>
          </w:tcPr>
          <w:p w:rsidR="00955641" w:rsidRPr="0041432E" w:rsidRDefault="00955641" w:rsidP="0095564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</w:tcPr>
          <w:p w:rsidR="00955641" w:rsidRPr="0041432E" w:rsidRDefault="00C25E1A" w:rsidP="0095564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76" w:type="dxa"/>
          </w:tcPr>
          <w:p w:rsidR="00955641" w:rsidRPr="0041432E" w:rsidRDefault="00C25E1A" w:rsidP="0095564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955641" w:rsidRPr="0041432E" w:rsidTr="00955641">
        <w:trPr>
          <w:trHeight w:val="472"/>
        </w:trPr>
        <w:tc>
          <w:tcPr>
            <w:tcW w:w="2235" w:type="dxa"/>
          </w:tcPr>
          <w:p w:rsidR="00955641" w:rsidRPr="0041432E" w:rsidRDefault="00955641" w:rsidP="00955641">
            <w:pPr>
              <w:rPr>
                <w:b/>
                <w:lang w:eastAsia="en-US"/>
              </w:rPr>
            </w:pPr>
            <w:r w:rsidRPr="0041432E">
              <w:rPr>
                <w:b/>
                <w:lang w:eastAsia="en-US"/>
              </w:rPr>
              <w:t>Кол-во мест</w:t>
            </w:r>
          </w:p>
        </w:tc>
        <w:tc>
          <w:tcPr>
            <w:tcW w:w="992" w:type="dxa"/>
          </w:tcPr>
          <w:p w:rsidR="00955641" w:rsidRPr="0041432E" w:rsidRDefault="00955641" w:rsidP="0095564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41432E">
              <w:rPr>
                <w:lang w:eastAsia="en-US"/>
              </w:rPr>
              <w:t>5</w:t>
            </w:r>
          </w:p>
        </w:tc>
        <w:tc>
          <w:tcPr>
            <w:tcW w:w="1276" w:type="dxa"/>
          </w:tcPr>
          <w:p w:rsidR="00955641" w:rsidRPr="0041432E" w:rsidRDefault="00955641" w:rsidP="0095564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134" w:type="dxa"/>
          </w:tcPr>
          <w:p w:rsidR="00955641" w:rsidRPr="0041432E" w:rsidRDefault="00955641" w:rsidP="0095564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41432E">
              <w:rPr>
                <w:lang w:eastAsia="en-US"/>
              </w:rPr>
              <w:t>5</w:t>
            </w:r>
          </w:p>
        </w:tc>
        <w:tc>
          <w:tcPr>
            <w:tcW w:w="850" w:type="dxa"/>
          </w:tcPr>
          <w:p w:rsidR="00955641" w:rsidRPr="0041432E" w:rsidRDefault="00955641" w:rsidP="0095564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134" w:type="dxa"/>
          </w:tcPr>
          <w:p w:rsidR="00955641" w:rsidRPr="0041432E" w:rsidRDefault="00C25E1A" w:rsidP="0095564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276" w:type="dxa"/>
          </w:tcPr>
          <w:p w:rsidR="00955641" w:rsidRPr="0041432E" w:rsidRDefault="00C25E1A" w:rsidP="0095564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955641" w:rsidRPr="0041432E" w:rsidTr="00955641">
        <w:trPr>
          <w:trHeight w:val="472"/>
        </w:trPr>
        <w:tc>
          <w:tcPr>
            <w:tcW w:w="2235" w:type="dxa"/>
          </w:tcPr>
          <w:p w:rsidR="00955641" w:rsidRPr="0041432E" w:rsidRDefault="00955641" w:rsidP="00955641">
            <w:pPr>
              <w:rPr>
                <w:b/>
                <w:lang w:eastAsia="en-US"/>
              </w:rPr>
            </w:pPr>
            <w:r w:rsidRPr="0041432E">
              <w:rPr>
                <w:b/>
                <w:lang w:eastAsia="en-US"/>
              </w:rPr>
              <w:t>Кол-во детей</w:t>
            </w:r>
          </w:p>
        </w:tc>
        <w:tc>
          <w:tcPr>
            <w:tcW w:w="992" w:type="dxa"/>
          </w:tcPr>
          <w:p w:rsidR="00955641" w:rsidRPr="0041432E" w:rsidRDefault="00C25E1A" w:rsidP="0095564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276" w:type="dxa"/>
          </w:tcPr>
          <w:p w:rsidR="00955641" w:rsidRPr="0041432E" w:rsidRDefault="00C25E1A" w:rsidP="0095564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134" w:type="dxa"/>
          </w:tcPr>
          <w:p w:rsidR="00955641" w:rsidRPr="0041432E" w:rsidRDefault="00955641" w:rsidP="0095564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850" w:type="dxa"/>
          </w:tcPr>
          <w:p w:rsidR="00955641" w:rsidRPr="0041432E" w:rsidRDefault="00C25E1A" w:rsidP="0095564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</w:tcPr>
          <w:p w:rsidR="00955641" w:rsidRPr="0041432E" w:rsidRDefault="00C25E1A" w:rsidP="00C25E1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276" w:type="dxa"/>
          </w:tcPr>
          <w:p w:rsidR="00955641" w:rsidRPr="0041432E" w:rsidRDefault="00C25E1A" w:rsidP="00955641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</w:tbl>
    <w:p w:rsidR="00955641" w:rsidRPr="0041432E" w:rsidRDefault="00955641" w:rsidP="00955641">
      <w:pPr>
        <w:tabs>
          <w:tab w:val="left" w:pos="1560"/>
        </w:tabs>
        <w:jc w:val="both"/>
      </w:pPr>
      <w:r w:rsidRPr="0041432E">
        <w:t xml:space="preserve">           </w:t>
      </w:r>
    </w:p>
    <w:p w:rsidR="00955641" w:rsidRPr="0041432E" w:rsidRDefault="00955641" w:rsidP="00955641">
      <w:pPr>
        <w:tabs>
          <w:tab w:val="left" w:pos="1560"/>
        </w:tabs>
        <w:jc w:val="both"/>
      </w:pPr>
      <w:r>
        <w:t xml:space="preserve">        </w:t>
      </w:r>
    </w:p>
    <w:p w:rsidR="00955641" w:rsidRPr="0041432E" w:rsidRDefault="00955641" w:rsidP="00955641">
      <w:pPr>
        <w:tabs>
          <w:tab w:val="left" w:pos="1560"/>
        </w:tabs>
        <w:ind w:firstLine="567"/>
        <w:jc w:val="both"/>
      </w:pPr>
      <w:r w:rsidRPr="0041432E">
        <w:t>Из динамики видно, что количество дете</w:t>
      </w:r>
      <w:r w:rsidR="00C25E1A">
        <w:t xml:space="preserve">й, посещающих детский сад в 2018-2019 </w:t>
      </w:r>
      <w:r w:rsidRPr="0041432E">
        <w:t xml:space="preserve">учебном году, </w:t>
      </w:r>
      <w:r>
        <w:t>в том же количестве</w:t>
      </w:r>
      <w:r w:rsidRPr="0041432E">
        <w:t xml:space="preserve">. </w:t>
      </w:r>
      <w:r>
        <w:t xml:space="preserve">А в </w:t>
      </w:r>
      <w:proofErr w:type="spellStart"/>
      <w:r>
        <w:t>Алабакульском</w:t>
      </w:r>
      <w:proofErr w:type="spellEnd"/>
      <w:r>
        <w:t xml:space="preserve"> детском саду в связи переездом на новые дома в </w:t>
      </w:r>
      <w:proofErr w:type="spellStart"/>
      <w:r>
        <w:t>п.г.т</w:t>
      </w:r>
      <w:proofErr w:type="spellEnd"/>
      <w:r>
        <w:t>. Уруссу количество детей уменьшилось.</w:t>
      </w:r>
    </w:p>
    <w:p w:rsidR="00955641" w:rsidRPr="0041432E" w:rsidRDefault="00955641" w:rsidP="00955641">
      <w:pPr>
        <w:tabs>
          <w:tab w:val="left" w:pos="1560"/>
        </w:tabs>
        <w:jc w:val="both"/>
      </w:pPr>
    </w:p>
    <w:p w:rsidR="00955641" w:rsidRPr="0041432E" w:rsidRDefault="00955641" w:rsidP="00955641">
      <w:pPr>
        <w:ind w:firstLine="567"/>
        <w:jc w:val="both"/>
      </w:pPr>
      <w:r w:rsidRPr="0041432E">
        <w:t>Прием детей в детский сад осуществлялся на основе направления МКУ «</w:t>
      </w:r>
      <w:r>
        <w:t>Отдел образования</w:t>
      </w:r>
      <w:r w:rsidRPr="0041432E">
        <w:t xml:space="preserve">» в автоматизированной информационной системе «Электронный детский сад». Там же постоянно проводилась работа по сверке детей </w:t>
      </w:r>
      <w:proofErr w:type="gramStart"/>
      <w:r w:rsidRPr="0041432E">
        <w:t>согласно блоков</w:t>
      </w:r>
      <w:proofErr w:type="gramEnd"/>
      <w:r w:rsidRPr="0041432E">
        <w:t xml:space="preserve"> «Родительская плата» и «Дети в учреждении». Нарушения в направлениях и зачислении детей отсутствовали. </w:t>
      </w:r>
    </w:p>
    <w:p w:rsidR="00955641" w:rsidRPr="0041432E" w:rsidRDefault="00955641" w:rsidP="00955641">
      <w:pPr>
        <w:jc w:val="both"/>
        <w:rPr>
          <w:rFonts w:eastAsia="Calibri"/>
          <w:b/>
          <w:bCs/>
          <w:lang w:eastAsia="en-US"/>
        </w:rPr>
      </w:pPr>
    </w:p>
    <w:p w:rsidR="00955641" w:rsidRPr="0041432E" w:rsidRDefault="00955641" w:rsidP="00955641">
      <w:pPr>
        <w:ind w:firstLine="708"/>
        <w:jc w:val="center"/>
        <w:rPr>
          <w:rFonts w:eastAsia="Calibri"/>
          <w:lang w:eastAsia="en-US"/>
        </w:rPr>
      </w:pPr>
      <w:r w:rsidRPr="0041432E">
        <w:rPr>
          <w:b/>
        </w:rPr>
        <w:t>Состояние национального образования.</w:t>
      </w:r>
      <w:r w:rsidRPr="0041432E">
        <w:rPr>
          <w:rFonts w:eastAsia="Calibri"/>
          <w:lang w:eastAsia="en-US"/>
        </w:rPr>
        <w:t xml:space="preserve">    </w:t>
      </w:r>
    </w:p>
    <w:p w:rsidR="00955641" w:rsidRPr="0041432E" w:rsidRDefault="00955641" w:rsidP="00955641">
      <w:pPr>
        <w:jc w:val="center"/>
        <w:rPr>
          <w:b/>
        </w:rPr>
      </w:pPr>
      <w:r w:rsidRPr="0041432E">
        <w:rPr>
          <w:b/>
        </w:rPr>
        <w:t>Национальный состав детей, посещающих ДОУ</w:t>
      </w:r>
    </w:p>
    <w:p w:rsidR="00955641" w:rsidRPr="0041432E" w:rsidRDefault="009A25DF" w:rsidP="00955641">
      <w:pPr>
        <w:jc w:val="center"/>
        <w:rPr>
          <w:b/>
        </w:rPr>
      </w:pPr>
      <w:r>
        <w:rPr>
          <w:b/>
        </w:rPr>
        <w:t>в 2018 – 2019</w:t>
      </w:r>
      <w:r w:rsidR="00955641" w:rsidRPr="0041432E">
        <w:rPr>
          <w:b/>
        </w:rPr>
        <w:t xml:space="preserve"> учебном году.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843"/>
        <w:gridCol w:w="1302"/>
        <w:gridCol w:w="1108"/>
        <w:gridCol w:w="1275"/>
      </w:tblGrid>
      <w:tr w:rsidR="00955641" w:rsidRPr="0041432E" w:rsidTr="009A25DF">
        <w:trPr>
          <w:trHeight w:val="493"/>
        </w:trPr>
        <w:tc>
          <w:tcPr>
            <w:tcW w:w="1560" w:type="dxa"/>
            <w:tcBorders>
              <w:right w:val="single" w:sz="4" w:space="0" w:color="auto"/>
            </w:tcBorders>
          </w:tcPr>
          <w:p w:rsidR="00955641" w:rsidRPr="0041432E" w:rsidRDefault="00955641" w:rsidP="00955641">
            <w:pPr>
              <w:jc w:val="center"/>
            </w:pPr>
            <w:r>
              <w:t>Наименование учреждение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55641" w:rsidRPr="0041432E" w:rsidRDefault="00955641" w:rsidP="00955641">
            <w:pPr>
              <w:jc w:val="center"/>
            </w:pPr>
            <w:r w:rsidRPr="0041432E">
              <w:t>Количество</w:t>
            </w:r>
          </w:p>
        </w:tc>
        <w:tc>
          <w:tcPr>
            <w:tcW w:w="1559" w:type="dxa"/>
          </w:tcPr>
          <w:p w:rsidR="00955641" w:rsidRPr="0041432E" w:rsidRDefault="00955641" w:rsidP="00955641">
            <w:pPr>
              <w:jc w:val="center"/>
            </w:pPr>
            <w:r w:rsidRPr="0041432E">
              <w:t>Татары</w:t>
            </w:r>
          </w:p>
        </w:tc>
        <w:tc>
          <w:tcPr>
            <w:tcW w:w="1843" w:type="dxa"/>
          </w:tcPr>
          <w:p w:rsidR="00955641" w:rsidRPr="0041432E" w:rsidRDefault="00955641" w:rsidP="00955641">
            <w:pPr>
              <w:jc w:val="center"/>
            </w:pPr>
            <w:r w:rsidRPr="0041432E">
              <w:t>Русские</w:t>
            </w:r>
          </w:p>
        </w:tc>
        <w:tc>
          <w:tcPr>
            <w:tcW w:w="1302" w:type="dxa"/>
            <w:tcBorders>
              <w:right w:val="single" w:sz="4" w:space="0" w:color="auto"/>
            </w:tcBorders>
          </w:tcPr>
          <w:p w:rsidR="00955641" w:rsidRPr="0041432E" w:rsidRDefault="00955641" w:rsidP="00955641">
            <w:pPr>
              <w:jc w:val="center"/>
            </w:pPr>
            <w:r w:rsidRPr="0041432E">
              <w:t>Удмурты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955641" w:rsidRPr="0041432E" w:rsidRDefault="00955641" w:rsidP="00955641">
            <w:pPr>
              <w:jc w:val="center"/>
            </w:pPr>
            <w:r w:rsidRPr="0041432E">
              <w:t>Другие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55641" w:rsidRPr="0041432E" w:rsidRDefault="00955641" w:rsidP="00955641">
            <w:pPr>
              <w:jc w:val="center"/>
            </w:pPr>
            <w:r w:rsidRPr="0041432E">
              <w:t>Смешанные браки</w:t>
            </w:r>
          </w:p>
        </w:tc>
      </w:tr>
      <w:tr w:rsidR="00955641" w:rsidRPr="0041432E" w:rsidTr="009A25DF">
        <w:trPr>
          <w:trHeight w:val="493"/>
        </w:trPr>
        <w:tc>
          <w:tcPr>
            <w:tcW w:w="1560" w:type="dxa"/>
            <w:tcBorders>
              <w:right w:val="single" w:sz="4" w:space="0" w:color="auto"/>
            </w:tcBorders>
          </w:tcPr>
          <w:p w:rsidR="00955641" w:rsidRPr="0041432E" w:rsidRDefault="00955641" w:rsidP="00955641">
            <w:pPr>
              <w:jc w:val="center"/>
            </w:pPr>
            <w:proofErr w:type="spellStart"/>
            <w:r>
              <w:t>с</w:t>
            </w:r>
            <w:proofErr w:type="gramStart"/>
            <w:r>
              <w:t>.Д</w:t>
            </w:r>
            <w:proofErr w:type="gramEnd"/>
            <w:r>
              <w:t>ым-Тамак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55641" w:rsidRPr="0041432E" w:rsidRDefault="00955641" w:rsidP="00955641">
            <w:pPr>
              <w:jc w:val="center"/>
            </w:pPr>
            <w:r>
              <w:t>27</w:t>
            </w:r>
          </w:p>
        </w:tc>
        <w:tc>
          <w:tcPr>
            <w:tcW w:w="1559" w:type="dxa"/>
          </w:tcPr>
          <w:p w:rsidR="00955641" w:rsidRPr="0041432E" w:rsidRDefault="009A25DF" w:rsidP="00955641">
            <w:pPr>
              <w:jc w:val="center"/>
            </w:pPr>
            <w:r>
              <w:t>21</w:t>
            </w:r>
          </w:p>
        </w:tc>
        <w:tc>
          <w:tcPr>
            <w:tcW w:w="1843" w:type="dxa"/>
          </w:tcPr>
          <w:p w:rsidR="00955641" w:rsidRPr="0041432E" w:rsidRDefault="009A25DF" w:rsidP="00955641">
            <w:pPr>
              <w:ind w:firstLine="33"/>
              <w:jc w:val="center"/>
            </w:pPr>
            <w:r>
              <w:t>1</w:t>
            </w:r>
          </w:p>
        </w:tc>
        <w:tc>
          <w:tcPr>
            <w:tcW w:w="1302" w:type="dxa"/>
            <w:tcBorders>
              <w:right w:val="single" w:sz="4" w:space="0" w:color="auto"/>
            </w:tcBorders>
          </w:tcPr>
          <w:p w:rsidR="00955641" w:rsidRPr="0041432E" w:rsidRDefault="00955641" w:rsidP="00955641">
            <w:pPr>
              <w:jc w:val="center"/>
            </w:pPr>
            <w:r w:rsidRPr="0041432E">
              <w:t>-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955641" w:rsidRPr="0041432E" w:rsidRDefault="00955641" w:rsidP="00955641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55641" w:rsidRPr="0041432E" w:rsidRDefault="009A25DF" w:rsidP="00955641">
            <w:pPr>
              <w:jc w:val="center"/>
            </w:pPr>
            <w:r>
              <w:t>5</w:t>
            </w:r>
          </w:p>
        </w:tc>
      </w:tr>
      <w:tr w:rsidR="00955641" w:rsidRPr="0041432E" w:rsidTr="009A25DF">
        <w:trPr>
          <w:trHeight w:val="493"/>
        </w:trPr>
        <w:tc>
          <w:tcPr>
            <w:tcW w:w="1560" w:type="dxa"/>
            <w:tcBorders>
              <w:right w:val="single" w:sz="4" w:space="0" w:color="auto"/>
            </w:tcBorders>
          </w:tcPr>
          <w:p w:rsidR="00955641" w:rsidRPr="0041432E" w:rsidRDefault="00955641" w:rsidP="00955641">
            <w:pPr>
              <w:jc w:val="center"/>
            </w:pPr>
            <w:proofErr w:type="spellStart"/>
            <w:r>
              <w:t>д</w:t>
            </w:r>
            <w:proofErr w:type="gramStart"/>
            <w:r>
              <w:t>.А</w:t>
            </w:r>
            <w:proofErr w:type="gramEnd"/>
            <w:r>
              <w:t>лабакуль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55641" w:rsidRPr="0041432E" w:rsidRDefault="009A25DF" w:rsidP="009A25DF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955641" w:rsidRPr="0041432E" w:rsidRDefault="00955641" w:rsidP="00955641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955641" w:rsidRPr="0041432E" w:rsidRDefault="009A25DF" w:rsidP="00955641">
            <w:pPr>
              <w:ind w:firstLine="33"/>
              <w:jc w:val="center"/>
            </w:pPr>
            <w:r>
              <w:t>3</w:t>
            </w:r>
          </w:p>
        </w:tc>
        <w:tc>
          <w:tcPr>
            <w:tcW w:w="1302" w:type="dxa"/>
            <w:tcBorders>
              <w:right w:val="single" w:sz="4" w:space="0" w:color="auto"/>
            </w:tcBorders>
          </w:tcPr>
          <w:p w:rsidR="00955641" w:rsidRPr="0041432E" w:rsidRDefault="00955641" w:rsidP="00955641">
            <w:pPr>
              <w:jc w:val="center"/>
            </w:pPr>
            <w:r>
              <w:t>-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955641" w:rsidRPr="0041432E" w:rsidRDefault="00955641" w:rsidP="00955641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55641" w:rsidRPr="0041432E" w:rsidRDefault="00955641" w:rsidP="00955641">
            <w:pPr>
              <w:jc w:val="center"/>
            </w:pPr>
            <w:r>
              <w:t>3</w:t>
            </w:r>
          </w:p>
        </w:tc>
      </w:tr>
    </w:tbl>
    <w:p w:rsidR="00955641" w:rsidRPr="0041432E" w:rsidRDefault="00955641" w:rsidP="00955641">
      <w:pPr>
        <w:shd w:val="clear" w:color="auto" w:fill="FFFFFF"/>
        <w:ind w:firstLine="567"/>
        <w:jc w:val="both"/>
        <w:rPr>
          <w:rFonts w:eastAsia="Calibri"/>
          <w:lang w:eastAsia="en-US"/>
        </w:rPr>
      </w:pPr>
    </w:p>
    <w:p w:rsidR="00955641" w:rsidRPr="0041432E" w:rsidRDefault="009A25DF" w:rsidP="00955641">
      <w:pPr>
        <w:shd w:val="clear" w:color="auto" w:fill="FFFFFF"/>
        <w:ind w:firstLine="567"/>
        <w:jc w:val="both"/>
      </w:pPr>
      <w:r>
        <w:t>В 2018/2019</w:t>
      </w:r>
      <w:r w:rsidR="00955641" w:rsidRPr="0041432E">
        <w:t xml:space="preserve"> учебном году </w:t>
      </w:r>
      <w:r>
        <w:t>Дым-</w:t>
      </w:r>
      <w:proofErr w:type="spellStart"/>
      <w:r>
        <w:t>Тамакский</w:t>
      </w:r>
      <w:proofErr w:type="spellEnd"/>
      <w:r>
        <w:t xml:space="preserve"> </w:t>
      </w:r>
      <w:r w:rsidR="00955641" w:rsidRPr="0041432E">
        <w:t xml:space="preserve">детский сад посещало </w:t>
      </w:r>
      <w:r w:rsidR="00955641">
        <w:t>27</w:t>
      </w:r>
      <w:r w:rsidR="00955641" w:rsidRPr="0041432E">
        <w:t xml:space="preserve"> детей, </w:t>
      </w:r>
      <w:r w:rsidR="00955641">
        <w:t xml:space="preserve"> а </w:t>
      </w:r>
      <w:r>
        <w:t xml:space="preserve">в </w:t>
      </w:r>
      <w:proofErr w:type="spellStart"/>
      <w:r>
        <w:t>Алабакульском</w:t>
      </w:r>
      <w:proofErr w:type="spellEnd"/>
      <w:r>
        <w:t xml:space="preserve">  детском саду 9</w:t>
      </w:r>
      <w:r w:rsidR="00955641">
        <w:t xml:space="preserve"> детей</w:t>
      </w:r>
      <w:proofErr w:type="gramStart"/>
      <w:r w:rsidR="00955641">
        <w:t xml:space="preserve"> .</w:t>
      </w:r>
      <w:proofErr w:type="gramEnd"/>
      <w:r w:rsidR="00955641">
        <w:t>Обучение и воспитание в наши</w:t>
      </w:r>
      <w:r w:rsidR="00E75556">
        <w:t>х</w:t>
      </w:r>
      <w:r w:rsidR="00955641" w:rsidRPr="0041432E">
        <w:t xml:space="preserve"> детск</w:t>
      </w:r>
      <w:r w:rsidR="00955641">
        <w:t>их садах</w:t>
      </w:r>
      <w:r w:rsidR="00955641" w:rsidRPr="0041432E">
        <w:t xml:space="preserve"> ведется на русском языке в условиях малокомплектного детского сада.</w:t>
      </w:r>
    </w:p>
    <w:p w:rsidR="00955641" w:rsidRPr="0041432E" w:rsidRDefault="00955641" w:rsidP="00955641">
      <w:pPr>
        <w:shd w:val="clear" w:color="auto" w:fill="FFFFFF"/>
        <w:ind w:firstLine="567"/>
        <w:jc w:val="both"/>
        <w:rPr>
          <w:rFonts w:eastAsia="Calibri"/>
          <w:b/>
          <w:color w:val="000000"/>
          <w:lang w:eastAsia="en-US"/>
        </w:rPr>
      </w:pPr>
      <w:r w:rsidRPr="0041432E">
        <w:t xml:space="preserve"> </w:t>
      </w:r>
      <w:proofErr w:type="gramStart"/>
      <w:r w:rsidRPr="0041432E">
        <w:rPr>
          <w:rStyle w:val="c12"/>
          <w:color w:val="000000"/>
        </w:rPr>
        <w:t>В соответствии с Законом Республики Татарстан №44 от 28.07.2004г. «О государственных языках Республики Татарстан и других языках в Республики Татарстан», и программой национально-регионального компонента  по обучению татарскому языку, начиная  со среднего возраст</w:t>
      </w:r>
      <w:r>
        <w:rPr>
          <w:rStyle w:val="c12"/>
          <w:color w:val="000000"/>
        </w:rPr>
        <w:t>а</w:t>
      </w:r>
      <w:r w:rsidRPr="0041432E">
        <w:rPr>
          <w:rStyle w:val="c12"/>
          <w:color w:val="000000"/>
        </w:rPr>
        <w:t xml:space="preserve">,  3 раза в неделю с детьми проводились занятия по </w:t>
      </w:r>
      <w:r w:rsidRPr="0041432E">
        <w:rPr>
          <w:rStyle w:val="c12"/>
          <w:color w:val="000000"/>
        </w:rPr>
        <w:lastRenderedPageBreak/>
        <w:t xml:space="preserve">изучению татарского языка по программе </w:t>
      </w:r>
      <w:r w:rsidRPr="0041432E">
        <w:t>"</w:t>
      </w:r>
      <w:proofErr w:type="spellStart"/>
      <w:r w:rsidRPr="0041432E">
        <w:t>Татарча</w:t>
      </w:r>
      <w:proofErr w:type="spellEnd"/>
      <w:r w:rsidRPr="0041432E">
        <w:t xml:space="preserve"> </w:t>
      </w:r>
      <w:proofErr w:type="spellStart"/>
      <w:r w:rsidRPr="0041432E">
        <w:t>сөйләшәбез</w:t>
      </w:r>
      <w:proofErr w:type="spellEnd"/>
      <w:r w:rsidRPr="0041432E">
        <w:t>"</w:t>
      </w:r>
      <w:r w:rsidRPr="0041432E">
        <w:rPr>
          <w:rStyle w:val="c12"/>
          <w:color w:val="000000"/>
        </w:rPr>
        <w:t xml:space="preserve"> («</w:t>
      </w:r>
      <w:r w:rsidRPr="0041432E">
        <w:rPr>
          <w:rStyle w:val="c4"/>
          <w:color w:val="000000"/>
        </w:rPr>
        <w:t xml:space="preserve">Говорим по-татарски”), авторы </w:t>
      </w:r>
      <w:proofErr w:type="spellStart"/>
      <w:r w:rsidRPr="0041432E">
        <w:rPr>
          <w:rStyle w:val="c4"/>
          <w:color w:val="000000"/>
        </w:rPr>
        <w:t>Зарипова</w:t>
      </w:r>
      <w:proofErr w:type="spellEnd"/>
      <w:r w:rsidRPr="0041432E">
        <w:rPr>
          <w:rStyle w:val="c4"/>
          <w:color w:val="000000"/>
        </w:rPr>
        <w:t xml:space="preserve"> З.М</w:t>
      </w:r>
      <w:r w:rsidRPr="0041432E">
        <w:rPr>
          <w:rStyle w:val="c12"/>
          <w:color w:val="000000"/>
        </w:rPr>
        <w:t xml:space="preserve">., </w:t>
      </w:r>
      <w:proofErr w:type="spellStart"/>
      <w:r w:rsidRPr="0041432E">
        <w:rPr>
          <w:rFonts w:eastAsia="TimesNewRoman"/>
          <w:lang w:eastAsia="en-US"/>
        </w:rPr>
        <w:t>Кидрячева</w:t>
      </w:r>
      <w:proofErr w:type="spellEnd"/>
      <w:r w:rsidRPr="0041432E">
        <w:rPr>
          <w:rFonts w:eastAsia="TimesNewRoman"/>
          <w:lang w:eastAsia="en-US"/>
        </w:rPr>
        <w:t xml:space="preserve"> Р.</w:t>
      </w:r>
      <w:proofErr w:type="gramEnd"/>
      <w:r w:rsidRPr="0041432E">
        <w:rPr>
          <w:rFonts w:eastAsia="TimesNewRoman"/>
          <w:lang w:eastAsia="en-US"/>
        </w:rPr>
        <w:t xml:space="preserve">Г.,  </w:t>
      </w:r>
      <w:proofErr w:type="spellStart"/>
      <w:r w:rsidRPr="0041432E">
        <w:rPr>
          <w:rFonts w:eastAsia="TimesNewRoman"/>
        </w:rPr>
        <w:t>Шарипова</w:t>
      </w:r>
      <w:proofErr w:type="spellEnd"/>
      <w:r w:rsidRPr="0041432E">
        <w:rPr>
          <w:rFonts w:eastAsia="TimesNewRoman"/>
        </w:rPr>
        <w:t xml:space="preserve"> Л.А. </w:t>
      </w:r>
      <w:r w:rsidRPr="0041432E">
        <w:rPr>
          <w:rStyle w:val="c12"/>
          <w:color w:val="000000"/>
        </w:rPr>
        <w:t xml:space="preserve"> </w:t>
      </w:r>
      <w:r>
        <w:rPr>
          <w:rFonts w:eastAsia="Calibri"/>
          <w:color w:val="000000"/>
          <w:shd w:val="clear" w:color="auto" w:fill="FFFFFF"/>
          <w:lang w:eastAsia="en-US"/>
        </w:rPr>
        <w:t>В 2018-2019</w:t>
      </w:r>
      <w:r w:rsidRPr="0041432E">
        <w:rPr>
          <w:rFonts w:eastAsia="Calibri"/>
          <w:color w:val="000000"/>
          <w:shd w:val="clear" w:color="auto" w:fill="FFFFFF"/>
          <w:lang w:eastAsia="en-US"/>
        </w:rPr>
        <w:t xml:space="preserve"> учебном году по обучению детей государственным языкам Республики Татарстан в МБДОУ </w:t>
      </w:r>
      <w:r>
        <w:rPr>
          <w:rFonts w:eastAsia="Calibri"/>
          <w:color w:val="000000"/>
          <w:shd w:val="clear" w:color="auto" w:fill="FFFFFF"/>
          <w:lang w:eastAsia="en-US"/>
        </w:rPr>
        <w:t>Дым-</w:t>
      </w:r>
      <w:proofErr w:type="spellStart"/>
      <w:r>
        <w:rPr>
          <w:rFonts w:eastAsia="Calibri"/>
          <w:color w:val="000000"/>
          <w:shd w:val="clear" w:color="auto" w:fill="FFFFFF"/>
          <w:lang w:eastAsia="en-US"/>
        </w:rPr>
        <w:t>Тамакский</w:t>
      </w:r>
      <w:proofErr w:type="spellEnd"/>
      <w:r w:rsidRPr="0041432E">
        <w:rPr>
          <w:rFonts w:eastAsia="Calibri"/>
          <w:color w:val="000000"/>
          <w:shd w:val="clear" w:color="auto" w:fill="FFFFFF"/>
          <w:lang w:eastAsia="en-US"/>
        </w:rPr>
        <w:t xml:space="preserve"> детский сад» </w:t>
      </w:r>
      <w:proofErr w:type="spellStart"/>
      <w:r>
        <w:rPr>
          <w:rFonts w:eastAsia="Calibri"/>
          <w:color w:val="000000"/>
          <w:shd w:val="clear" w:color="auto" w:fill="FFFFFF"/>
          <w:lang w:eastAsia="en-US"/>
        </w:rPr>
        <w:t>Ютазинского</w:t>
      </w:r>
      <w:proofErr w:type="spellEnd"/>
      <w:r w:rsidRPr="0041432E">
        <w:rPr>
          <w:rFonts w:eastAsia="Calibri"/>
          <w:color w:val="000000"/>
          <w:shd w:val="clear" w:color="auto" w:fill="FFFFFF"/>
          <w:lang w:eastAsia="en-US"/>
        </w:rPr>
        <w:t xml:space="preserve"> муниципального района была поставлена </w:t>
      </w:r>
      <w:r w:rsidRPr="0057462C">
        <w:rPr>
          <w:rFonts w:eastAsia="Calibri"/>
          <w:color w:val="000000"/>
          <w:shd w:val="clear" w:color="auto" w:fill="FFFFFF"/>
          <w:lang w:eastAsia="en-US"/>
        </w:rPr>
        <w:t xml:space="preserve">следующая </w:t>
      </w:r>
      <w:r>
        <w:rPr>
          <w:rFonts w:eastAsia="Calibri"/>
          <w:color w:val="000000"/>
          <w:shd w:val="clear" w:color="auto" w:fill="FFFFFF"/>
          <w:lang w:eastAsia="en-US"/>
        </w:rPr>
        <w:t>задача</w:t>
      </w:r>
      <w:r w:rsidRPr="0057462C">
        <w:rPr>
          <w:rFonts w:eastAsia="Calibri"/>
          <w:color w:val="000000"/>
          <w:shd w:val="clear" w:color="auto" w:fill="FFFFFF"/>
          <w:lang w:eastAsia="en-US"/>
        </w:rPr>
        <w:t>:</w:t>
      </w:r>
      <w:r w:rsidRPr="0041432E">
        <w:rPr>
          <w:rFonts w:eastAsia="Calibri"/>
          <w:b/>
          <w:color w:val="000000"/>
          <w:lang w:eastAsia="en-US"/>
        </w:rPr>
        <w:t xml:space="preserve"> </w:t>
      </w:r>
    </w:p>
    <w:p w:rsidR="00955641" w:rsidRPr="0041432E" w:rsidRDefault="00955641" w:rsidP="00955641">
      <w:pPr>
        <w:rPr>
          <w:rFonts w:eastAsia="Calibri"/>
          <w:lang w:eastAsia="en-US"/>
        </w:rPr>
      </w:pPr>
      <w:r w:rsidRPr="0041432E">
        <w:rPr>
          <w:rFonts w:eastAsia="Calibri"/>
          <w:lang w:eastAsia="en-US"/>
        </w:rPr>
        <w:t xml:space="preserve">- Повышение качества </w:t>
      </w:r>
      <w:r w:rsidRPr="0041432E">
        <w:rPr>
          <w:rFonts w:eastAsia="Calibri"/>
          <w:color w:val="000000"/>
          <w:lang w:eastAsia="en-US"/>
        </w:rPr>
        <w:t xml:space="preserve">обучения дошкольников государственным языкам Республики Татарстан, реализуя УМК, </w:t>
      </w:r>
      <w:r w:rsidRPr="0041432E">
        <w:rPr>
          <w:rFonts w:eastAsia="Calibri"/>
          <w:lang w:eastAsia="en-US"/>
        </w:rPr>
        <w:t xml:space="preserve">в условиях ФГОС </w:t>
      </w:r>
      <w:proofErr w:type="gramStart"/>
      <w:r w:rsidRPr="0041432E">
        <w:rPr>
          <w:rFonts w:eastAsia="Calibri"/>
          <w:lang w:eastAsia="en-US"/>
        </w:rPr>
        <w:t>ДО</w:t>
      </w:r>
      <w:proofErr w:type="gramEnd"/>
      <w:r w:rsidRPr="0041432E">
        <w:rPr>
          <w:rFonts w:eastAsia="Calibri"/>
          <w:lang w:eastAsia="en-US"/>
        </w:rPr>
        <w:t>.</w:t>
      </w:r>
    </w:p>
    <w:p w:rsidR="00955641" w:rsidRPr="001E2B27" w:rsidRDefault="00955641" w:rsidP="00955641">
      <w:pPr>
        <w:jc w:val="both"/>
        <w:rPr>
          <w:rFonts w:eastAsia="Calibri"/>
          <w:lang w:eastAsia="en-US"/>
        </w:rPr>
      </w:pPr>
      <w:r w:rsidRPr="0041432E">
        <w:rPr>
          <w:rFonts w:eastAsia="Calibri"/>
          <w:b/>
          <w:color w:val="000000"/>
          <w:shd w:val="clear" w:color="auto" w:fill="FFFFFF"/>
          <w:lang w:eastAsia="en-US"/>
        </w:rPr>
        <w:t xml:space="preserve">     </w:t>
      </w:r>
      <w:r w:rsidRPr="0041432E">
        <w:rPr>
          <w:rFonts w:eastAsia="Calibri"/>
          <w:color w:val="000000"/>
          <w:shd w:val="clear" w:color="auto" w:fill="FFFFFF"/>
          <w:lang w:eastAsia="en-US"/>
        </w:rPr>
        <w:t xml:space="preserve">Воспитатель </w:t>
      </w:r>
      <w:r>
        <w:rPr>
          <w:rFonts w:eastAsia="Calibri"/>
          <w:color w:val="000000"/>
          <w:shd w:val="clear" w:color="auto" w:fill="FFFFFF"/>
          <w:lang w:eastAsia="en-US"/>
        </w:rPr>
        <w:t xml:space="preserve">старшей группы </w:t>
      </w:r>
      <w:proofErr w:type="spellStart"/>
      <w:r>
        <w:rPr>
          <w:rFonts w:eastAsia="Calibri"/>
          <w:color w:val="000000"/>
          <w:shd w:val="clear" w:color="auto" w:fill="FFFFFF"/>
          <w:lang w:eastAsia="en-US"/>
        </w:rPr>
        <w:t>Миргалимова</w:t>
      </w:r>
      <w:proofErr w:type="spellEnd"/>
      <w:r>
        <w:rPr>
          <w:rFonts w:eastAsia="Calibri"/>
          <w:color w:val="000000"/>
          <w:shd w:val="clear" w:color="auto" w:fill="FFFFFF"/>
          <w:lang w:eastAsia="en-US"/>
        </w:rPr>
        <w:t xml:space="preserve"> З</w:t>
      </w:r>
      <w:r w:rsidRPr="0041432E">
        <w:rPr>
          <w:rFonts w:eastAsia="Calibri"/>
          <w:color w:val="000000"/>
          <w:shd w:val="clear" w:color="auto" w:fill="FFFFFF"/>
          <w:lang w:eastAsia="en-US"/>
        </w:rPr>
        <w:t>.</w:t>
      </w:r>
      <w:r>
        <w:rPr>
          <w:rFonts w:eastAsia="Calibri"/>
          <w:color w:val="000000"/>
          <w:shd w:val="clear" w:color="auto" w:fill="FFFFFF"/>
          <w:lang w:eastAsia="en-US"/>
        </w:rPr>
        <w:t>З</w:t>
      </w:r>
      <w:r w:rsidRPr="0041432E">
        <w:rPr>
          <w:rFonts w:eastAsia="Calibri"/>
          <w:color w:val="000000"/>
          <w:shd w:val="clear" w:color="auto" w:fill="FFFFFF"/>
          <w:lang w:eastAsia="en-US"/>
        </w:rPr>
        <w:t>.</w:t>
      </w:r>
      <w:r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r w:rsidRPr="0041432E">
        <w:rPr>
          <w:rFonts w:eastAsia="Calibri"/>
          <w:color w:val="000000"/>
          <w:shd w:val="clear" w:color="auto" w:fill="FFFFFF"/>
          <w:lang w:eastAsia="en-US"/>
        </w:rPr>
        <w:t xml:space="preserve">(высшее педагогическое образование) обучала детей татарскому языку, прививала любовь к своему народу, его языку и  культуре, к родной земле, семье, знакомила с историей, национальными традициями  татарского народа. В рамках реализации </w:t>
      </w:r>
      <w:r w:rsidRPr="0041432E">
        <w:rPr>
          <w:rStyle w:val="c12"/>
          <w:color w:val="000000"/>
        </w:rPr>
        <w:t xml:space="preserve">программы </w:t>
      </w:r>
      <w:r w:rsidRPr="0041432E">
        <w:t>"</w:t>
      </w:r>
      <w:proofErr w:type="spellStart"/>
      <w:r w:rsidRPr="0041432E">
        <w:t>Татарча</w:t>
      </w:r>
      <w:proofErr w:type="spellEnd"/>
      <w:r w:rsidRPr="0041432E">
        <w:t xml:space="preserve"> </w:t>
      </w:r>
      <w:proofErr w:type="spellStart"/>
      <w:r w:rsidRPr="0041432E">
        <w:t>сөйләшәбез</w:t>
      </w:r>
      <w:proofErr w:type="spellEnd"/>
      <w:r w:rsidRPr="0041432E">
        <w:t xml:space="preserve">" </w:t>
      </w:r>
      <w:proofErr w:type="gramStart"/>
      <w:r w:rsidRPr="0041432E">
        <w:rPr>
          <w:rStyle w:val="c12"/>
          <w:color w:val="000000"/>
        </w:rPr>
        <w:t xml:space="preserve">была проведена неделя  празднования дня рождения </w:t>
      </w:r>
      <w:proofErr w:type="spellStart"/>
      <w:r w:rsidRPr="0041432E">
        <w:rPr>
          <w:rStyle w:val="c12"/>
          <w:color w:val="000000"/>
        </w:rPr>
        <w:t>Г.Тукая</w:t>
      </w:r>
      <w:proofErr w:type="spellEnd"/>
      <w:proofErr w:type="gramEnd"/>
      <w:r w:rsidRPr="0041432E">
        <w:rPr>
          <w:rStyle w:val="c12"/>
          <w:color w:val="000000"/>
        </w:rPr>
        <w:t xml:space="preserve">. На занятиях по обучению татарскому языку были подготовлены сказки «Су </w:t>
      </w:r>
      <w:proofErr w:type="spellStart"/>
      <w:r w:rsidRPr="0041432E">
        <w:rPr>
          <w:rStyle w:val="c12"/>
          <w:color w:val="000000"/>
        </w:rPr>
        <w:t>анасы</w:t>
      </w:r>
      <w:proofErr w:type="spellEnd"/>
      <w:r w:rsidRPr="0041432E">
        <w:rPr>
          <w:rStyle w:val="c12"/>
          <w:color w:val="000000"/>
        </w:rPr>
        <w:t>»,  «</w:t>
      </w:r>
      <w:proofErr w:type="spellStart"/>
      <w:r>
        <w:rPr>
          <w:rStyle w:val="c12"/>
          <w:color w:val="000000"/>
        </w:rPr>
        <w:t>Теремкэй</w:t>
      </w:r>
      <w:proofErr w:type="spellEnd"/>
      <w:r w:rsidRPr="0041432E">
        <w:rPr>
          <w:rStyle w:val="c12"/>
          <w:color w:val="000000"/>
        </w:rPr>
        <w:t xml:space="preserve">» на татарском языке, которые были показаны родителям на утренниках и жителям села в сельском </w:t>
      </w:r>
      <w:r>
        <w:rPr>
          <w:rStyle w:val="c12"/>
          <w:color w:val="000000"/>
        </w:rPr>
        <w:t>доме культуры</w:t>
      </w:r>
      <w:r w:rsidRPr="0041432E">
        <w:rPr>
          <w:rStyle w:val="c12"/>
          <w:color w:val="000000"/>
        </w:rPr>
        <w:t>.</w:t>
      </w:r>
    </w:p>
    <w:p w:rsidR="00955641" w:rsidRPr="0041432E" w:rsidRDefault="00955641" w:rsidP="00955641">
      <w:pPr>
        <w:spacing w:line="276" w:lineRule="auto"/>
        <w:jc w:val="both"/>
        <w:rPr>
          <w:rFonts w:eastAsia="Calibri"/>
          <w:lang w:eastAsia="en-US"/>
        </w:rPr>
      </w:pPr>
    </w:p>
    <w:p w:rsidR="00955641" w:rsidRDefault="00955641" w:rsidP="00955641">
      <w:pPr>
        <w:spacing w:line="276" w:lineRule="auto"/>
        <w:jc w:val="center"/>
        <w:rPr>
          <w:rFonts w:eastAsia="Calibri"/>
          <w:lang w:eastAsia="en-US"/>
        </w:rPr>
      </w:pPr>
      <w:r w:rsidRPr="0041432E">
        <w:rPr>
          <w:rFonts w:eastAsia="Calibri"/>
          <w:b/>
          <w:lang w:eastAsia="en-US"/>
        </w:rPr>
        <w:t>Задачи</w:t>
      </w:r>
      <w:r w:rsidRPr="0041432E">
        <w:rPr>
          <w:rFonts w:eastAsia="Calibri"/>
          <w:lang w:eastAsia="en-US"/>
        </w:rPr>
        <w:t xml:space="preserve"> </w:t>
      </w:r>
      <w:r w:rsidR="009A25DF">
        <w:rPr>
          <w:rFonts w:eastAsia="Calibri"/>
          <w:b/>
          <w:lang w:eastAsia="en-US"/>
        </w:rPr>
        <w:t xml:space="preserve">на 2019-2020 </w:t>
      </w:r>
      <w:r w:rsidRPr="0041432E">
        <w:rPr>
          <w:rFonts w:eastAsia="Calibri"/>
          <w:b/>
          <w:lang w:eastAsia="en-US"/>
        </w:rPr>
        <w:t>учебный год</w:t>
      </w:r>
      <w:r w:rsidRPr="0041432E">
        <w:rPr>
          <w:rFonts w:eastAsia="Calibri"/>
          <w:lang w:eastAsia="en-US"/>
        </w:rPr>
        <w:t>:</w:t>
      </w:r>
    </w:p>
    <w:p w:rsidR="00955641" w:rsidRPr="0041432E" w:rsidRDefault="00955641" w:rsidP="00955641">
      <w:pPr>
        <w:spacing w:line="276" w:lineRule="auto"/>
        <w:jc w:val="center"/>
        <w:rPr>
          <w:rFonts w:eastAsia="Calibri"/>
          <w:lang w:eastAsia="en-US"/>
        </w:rPr>
      </w:pPr>
    </w:p>
    <w:p w:rsidR="00955641" w:rsidRPr="0041432E" w:rsidRDefault="00955641" w:rsidP="00C25E1A">
      <w:pPr>
        <w:numPr>
          <w:ilvl w:val="0"/>
          <w:numId w:val="10"/>
        </w:numPr>
        <w:contextualSpacing/>
        <w:jc w:val="both"/>
        <w:rPr>
          <w:rStyle w:val="c4"/>
          <w:rFonts w:eastAsia="Calibri"/>
          <w:lang w:eastAsia="en-US"/>
        </w:rPr>
      </w:pPr>
      <w:r w:rsidRPr="0041432E">
        <w:t>Продолжить воспитание и обучение  детей татарскому языку по программе  "</w:t>
      </w:r>
      <w:proofErr w:type="spellStart"/>
      <w:r w:rsidRPr="0041432E">
        <w:t>Татарча</w:t>
      </w:r>
      <w:proofErr w:type="spellEnd"/>
      <w:r w:rsidRPr="0041432E">
        <w:t xml:space="preserve"> </w:t>
      </w:r>
      <w:proofErr w:type="spellStart"/>
      <w:r w:rsidRPr="0041432E">
        <w:t>сөйләшәбез</w:t>
      </w:r>
      <w:proofErr w:type="spellEnd"/>
      <w:r w:rsidRPr="0041432E">
        <w:t>"</w:t>
      </w:r>
      <w:r w:rsidRPr="0041432E">
        <w:rPr>
          <w:rStyle w:val="c12"/>
          <w:color w:val="000000"/>
        </w:rPr>
        <w:t xml:space="preserve"> («</w:t>
      </w:r>
      <w:r w:rsidRPr="0041432E">
        <w:rPr>
          <w:rStyle w:val="c4"/>
          <w:color w:val="000000"/>
        </w:rPr>
        <w:t>Говорим по-татарски”).</w:t>
      </w:r>
    </w:p>
    <w:p w:rsidR="00955641" w:rsidRPr="0041432E" w:rsidRDefault="00955641" w:rsidP="00C25E1A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41432E">
        <w:rPr>
          <w:rStyle w:val="c4"/>
          <w:color w:val="000000"/>
        </w:rPr>
        <w:t>Осуществлять индивидуальную работу с детьми татарской национальности.</w:t>
      </w:r>
    </w:p>
    <w:p w:rsidR="00955641" w:rsidRPr="0041432E" w:rsidRDefault="00955641" w:rsidP="00955641">
      <w:pPr>
        <w:jc w:val="both"/>
      </w:pPr>
    </w:p>
    <w:p w:rsidR="009A25DF" w:rsidRDefault="00955641" w:rsidP="00955641">
      <w:pPr>
        <w:tabs>
          <w:tab w:val="left" w:pos="1134"/>
        </w:tabs>
        <w:ind w:left="360" w:firstLine="66"/>
        <w:jc w:val="center"/>
        <w:rPr>
          <w:rFonts w:eastAsia="Calibri"/>
          <w:b/>
          <w:lang w:eastAsia="en-US"/>
        </w:rPr>
      </w:pPr>
      <w:r w:rsidRPr="0041432E">
        <w:rPr>
          <w:rFonts w:eastAsia="Calibri"/>
          <w:b/>
          <w:lang w:eastAsia="en-US"/>
        </w:rPr>
        <w:t>2.АНАЛИЗ РЕЗУЛЬТАТОВ ОСВОЕНИЯ ДЕТЬМИ ОСНОВНОЙ ОБРАЗОВАТЕЛЬНОЙ ПРОГРАММЫ ДОШКОЛЬНОГО ОБРАЗОВАНИЯ В СООТВЕТСТВИИ С ОБРАЗОВАТЕЛЬНЫ</w:t>
      </w:r>
      <w:r>
        <w:rPr>
          <w:rFonts w:eastAsia="Calibri"/>
          <w:b/>
          <w:lang w:eastAsia="en-US"/>
        </w:rPr>
        <w:t xml:space="preserve">МИ ОБЛАСТЯМИ ФГОС </w:t>
      </w:r>
      <w:proofErr w:type="gramStart"/>
      <w:r>
        <w:rPr>
          <w:rFonts w:eastAsia="Calibri"/>
          <w:b/>
          <w:lang w:eastAsia="en-US"/>
        </w:rPr>
        <w:t>ДО</w:t>
      </w:r>
      <w:proofErr w:type="gramEnd"/>
      <w:r>
        <w:rPr>
          <w:rFonts w:eastAsia="Calibri"/>
          <w:b/>
          <w:lang w:eastAsia="en-US"/>
        </w:rPr>
        <w:t xml:space="preserve"> </w:t>
      </w:r>
    </w:p>
    <w:p w:rsidR="00955641" w:rsidRPr="0041432E" w:rsidRDefault="009A25DF" w:rsidP="00955641">
      <w:pPr>
        <w:tabs>
          <w:tab w:val="left" w:pos="1134"/>
        </w:tabs>
        <w:ind w:left="360" w:firstLine="66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В 2018-2019</w:t>
      </w:r>
      <w:r w:rsidR="00955641" w:rsidRPr="0041432E">
        <w:rPr>
          <w:rFonts w:eastAsia="Calibri"/>
          <w:b/>
          <w:lang w:eastAsia="en-US"/>
        </w:rPr>
        <w:t xml:space="preserve"> УЧЕБНОМ ГОДУ.</w:t>
      </w:r>
    </w:p>
    <w:p w:rsidR="00955641" w:rsidRPr="0041432E" w:rsidRDefault="00955641" w:rsidP="00955641">
      <w:pPr>
        <w:ind w:firstLine="567"/>
        <w:jc w:val="both"/>
      </w:pPr>
    </w:p>
    <w:p w:rsidR="00955641" w:rsidRDefault="00955641" w:rsidP="00955641">
      <w:pPr>
        <w:ind w:firstLine="567"/>
        <w:jc w:val="both"/>
      </w:pPr>
      <w:r w:rsidRPr="0041432E">
        <w:t>Мониторинг образовательного процесса, осуществляемого в ДОУ, проводился через отслеживание результатов освоения образовательной программы.</w:t>
      </w:r>
    </w:p>
    <w:p w:rsidR="00955641" w:rsidRPr="00F971D6" w:rsidRDefault="00955641" w:rsidP="00955641">
      <w:pPr>
        <w:spacing w:line="326" w:lineRule="atLeast"/>
        <w:rPr>
          <w:color w:val="231F20"/>
        </w:rPr>
      </w:pPr>
      <w:r w:rsidRPr="00F971D6">
        <w:rPr>
          <w:b/>
          <w:bCs/>
          <w:color w:val="231F20"/>
        </w:rPr>
        <w:t>Дата проведения:</w:t>
      </w:r>
      <w:r w:rsidRPr="00F971D6">
        <w:rPr>
          <w:color w:val="231F20"/>
        </w:rPr>
        <w:t xml:space="preserve">  </w:t>
      </w:r>
      <w:r w:rsidRPr="00F971D6">
        <w:rPr>
          <w:b/>
          <w:color w:val="231F20"/>
        </w:rPr>
        <w:t>сентябрь</w:t>
      </w:r>
      <w:r w:rsidR="009A25DF">
        <w:rPr>
          <w:color w:val="231F20"/>
        </w:rPr>
        <w:t xml:space="preserve"> 2018</w:t>
      </w:r>
      <w:r w:rsidRPr="00F971D6">
        <w:rPr>
          <w:color w:val="231F20"/>
        </w:rPr>
        <w:t xml:space="preserve"> </w:t>
      </w:r>
      <w:r w:rsidR="009A25DF">
        <w:rPr>
          <w:color w:val="231F20"/>
        </w:rPr>
        <w:t>г(3,4</w:t>
      </w:r>
      <w:r w:rsidRPr="00F971D6">
        <w:rPr>
          <w:color w:val="231F20"/>
        </w:rPr>
        <w:t xml:space="preserve"> неделя), </w:t>
      </w:r>
      <w:r w:rsidRPr="00F971D6">
        <w:rPr>
          <w:b/>
          <w:color w:val="231F20"/>
        </w:rPr>
        <w:t>май</w:t>
      </w:r>
      <w:r w:rsidR="009A25DF">
        <w:rPr>
          <w:color w:val="231F20"/>
        </w:rPr>
        <w:t xml:space="preserve"> 2019</w:t>
      </w:r>
      <w:r w:rsidRPr="00F971D6">
        <w:rPr>
          <w:color w:val="231F20"/>
        </w:rPr>
        <w:t xml:space="preserve"> г(3,4 неделя).</w:t>
      </w:r>
    </w:p>
    <w:p w:rsidR="00955641" w:rsidRPr="00F971D6" w:rsidRDefault="00955641" w:rsidP="00955641">
      <w:pPr>
        <w:spacing w:line="326" w:lineRule="atLeast"/>
        <w:rPr>
          <w:color w:val="231F20"/>
        </w:rPr>
      </w:pPr>
    </w:p>
    <w:p w:rsidR="00955641" w:rsidRPr="00F971D6" w:rsidRDefault="00955641" w:rsidP="00955641">
      <w:pPr>
        <w:spacing w:line="326" w:lineRule="atLeast"/>
        <w:rPr>
          <w:color w:val="231F20"/>
        </w:rPr>
      </w:pPr>
      <w:r w:rsidRPr="00F971D6">
        <w:rPr>
          <w:color w:val="231F20"/>
        </w:rPr>
        <w:t> </w:t>
      </w:r>
      <w:r w:rsidRPr="00F971D6">
        <w:rPr>
          <w:b/>
          <w:color w:val="231F20"/>
        </w:rPr>
        <w:t>Цель</w:t>
      </w:r>
      <w:proofErr w:type="gramStart"/>
      <w:r w:rsidRPr="00F971D6">
        <w:rPr>
          <w:b/>
          <w:color w:val="231F20"/>
        </w:rPr>
        <w:t xml:space="preserve"> :</w:t>
      </w:r>
      <w:proofErr w:type="gramEnd"/>
      <w:r w:rsidRPr="00F971D6">
        <w:rPr>
          <w:b/>
          <w:color w:val="231F20"/>
        </w:rPr>
        <w:t xml:space="preserve"> </w:t>
      </w:r>
      <w:r w:rsidRPr="00F971D6">
        <w:rPr>
          <w:color w:val="000000"/>
        </w:rPr>
        <w:t>с целью определения степени освоения детьми образовательной программы и влияния образовательного процесса, организованного в дошкольном учре</w:t>
      </w:r>
      <w:r w:rsidR="009A25DF">
        <w:rPr>
          <w:color w:val="000000"/>
        </w:rPr>
        <w:t>ждении, на развитие детей в 2018 – 2019</w:t>
      </w:r>
      <w:r w:rsidRPr="00F971D6">
        <w:rPr>
          <w:color w:val="000000"/>
        </w:rPr>
        <w:t xml:space="preserve"> учебном году проводился мониторинг достижения детьми планируемых результатов освоения образовательной программы. В течение года данный мониторинг был проведен дважды.</w:t>
      </w:r>
    </w:p>
    <w:p w:rsidR="00955641" w:rsidRPr="00F971D6" w:rsidRDefault="00955641" w:rsidP="00955641">
      <w:pPr>
        <w:spacing w:line="326" w:lineRule="atLeast"/>
        <w:rPr>
          <w:color w:val="231F20"/>
        </w:rPr>
      </w:pPr>
    </w:p>
    <w:p w:rsidR="00955641" w:rsidRPr="00F971D6" w:rsidRDefault="00955641" w:rsidP="00955641">
      <w:pPr>
        <w:spacing w:line="326" w:lineRule="atLeast"/>
        <w:rPr>
          <w:color w:val="231F20"/>
        </w:rPr>
      </w:pPr>
      <w:r w:rsidRPr="00F971D6">
        <w:rPr>
          <w:b/>
          <w:bCs/>
          <w:color w:val="231F20"/>
        </w:rPr>
        <w:t>Объектом</w:t>
      </w:r>
      <w:r w:rsidRPr="00F971D6">
        <w:rPr>
          <w:color w:val="231F20"/>
        </w:rPr>
        <w:t> мониторинга являются физические, интеллектуальные и личностные качества воспитанников.</w:t>
      </w:r>
    </w:p>
    <w:p w:rsidR="00955641" w:rsidRPr="00F971D6" w:rsidRDefault="00955641" w:rsidP="00955641">
      <w:pPr>
        <w:spacing w:line="326" w:lineRule="atLeast"/>
        <w:rPr>
          <w:color w:val="231F20"/>
        </w:rPr>
      </w:pPr>
      <w:r w:rsidRPr="00F971D6">
        <w:rPr>
          <w:b/>
          <w:bCs/>
          <w:color w:val="231F20"/>
        </w:rPr>
        <w:t>Предметом </w:t>
      </w:r>
      <w:r w:rsidRPr="00F971D6">
        <w:rPr>
          <w:color w:val="231F20"/>
        </w:rPr>
        <w:t>мониторингового исследования являются навыки и умения детей.</w:t>
      </w:r>
    </w:p>
    <w:p w:rsidR="00955641" w:rsidRPr="00F971D6" w:rsidRDefault="00955641" w:rsidP="00955641">
      <w:pPr>
        <w:spacing w:line="326" w:lineRule="atLeast"/>
        <w:rPr>
          <w:color w:val="231F20"/>
        </w:rPr>
      </w:pPr>
      <w:r w:rsidRPr="00F971D6">
        <w:rPr>
          <w:b/>
          <w:bCs/>
          <w:color w:val="231F20"/>
        </w:rPr>
        <w:t>Субъект </w:t>
      </w:r>
      <w:r w:rsidRPr="00F971D6">
        <w:rPr>
          <w:color w:val="231F20"/>
        </w:rPr>
        <w:t>мониторинга – дети дошкольного возраста.</w:t>
      </w:r>
    </w:p>
    <w:p w:rsidR="00955641" w:rsidRPr="0024109F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24109F">
        <w:rPr>
          <w:bCs/>
          <w:color w:val="000000"/>
        </w:rPr>
        <w:t xml:space="preserve">Воспитатель: </w:t>
      </w:r>
      <w:proofErr w:type="spellStart"/>
      <w:r w:rsidRPr="0024109F">
        <w:rPr>
          <w:bCs/>
          <w:color w:val="000000"/>
        </w:rPr>
        <w:t>Миргалимова</w:t>
      </w:r>
      <w:proofErr w:type="spellEnd"/>
      <w:r w:rsidRPr="0024109F">
        <w:rPr>
          <w:bCs/>
          <w:color w:val="000000"/>
        </w:rPr>
        <w:t xml:space="preserve"> </w:t>
      </w:r>
      <w:proofErr w:type="spellStart"/>
      <w:r w:rsidRPr="0024109F">
        <w:rPr>
          <w:bCs/>
          <w:color w:val="000000"/>
        </w:rPr>
        <w:t>Зилара</w:t>
      </w:r>
      <w:proofErr w:type="spellEnd"/>
      <w:r w:rsidRPr="0024109F">
        <w:rPr>
          <w:bCs/>
          <w:color w:val="000000"/>
        </w:rPr>
        <w:t xml:space="preserve"> </w:t>
      </w:r>
      <w:proofErr w:type="spellStart"/>
      <w:r w:rsidRPr="0024109F">
        <w:rPr>
          <w:bCs/>
          <w:color w:val="000000"/>
        </w:rPr>
        <w:t>Захитовна</w:t>
      </w:r>
      <w:proofErr w:type="spellEnd"/>
      <w:r w:rsidRPr="0024109F">
        <w:rPr>
          <w:bCs/>
          <w:color w:val="000000"/>
        </w:rPr>
        <w:t xml:space="preserve"> «Дым-</w:t>
      </w:r>
      <w:proofErr w:type="spellStart"/>
      <w:r w:rsidRPr="0024109F">
        <w:rPr>
          <w:bCs/>
          <w:color w:val="000000"/>
        </w:rPr>
        <w:t>Тамакский</w:t>
      </w:r>
      <w:proofErr w:type="spellEnd"/>
      <w:r w:rsidRPr="0024109F">
        <w:rPr>
          <w:bCs/>
          <w:color w:val="000000"/>
        </w:rPr>
        <w:t xml:space="preserve"> детский сад </w:t>
      </w:r>
      <w:proofErr w:type="spellStart"/>
      <w:r w:rsidRPr="0024109F">
        <w:rPr>
          <w:bCs/>
          <w:color w:val="000000"/>
        </w:rPr>
        <w:t>Аккош</w:t>
      </w:r>
      <w:proofErr w:type="spellEnd"/>
      <w:r w:rsidRPr="0024109F">
        <w:rPr>
          <w:bCs/>
          <w:color w:val="000000"/>
        </w:rPr>
        <w:t>»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proofErr w:type="spellStart"/>
      <w:r w:rsidRPr="00F971D6">
        <w:rPr>
          <w:color w:val="000000"/>
        </w:rPr>
        <w:t>Воспитательно</w:t>
      </w:r>
      <w:proofErr w:type="spellEnd"/>
      <w:r w:rsidRPr="00F971D6">
        <w:rPr>
          <w:color w:val="000000"/>
        </w:rPr>
        <w:t xml:space="preserve">-образовательный процесс в подготовительной группе выстроен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F971D6">
        <w:rPr>
          <w:color w:val="000000"/>
        </w:rPr>
        <w:t>Вераксы</w:t>
      </w:r>
      <w:proofErr w:type="spellEnd"/>
      <w:r w:rsidRPr="00F971D6">
        <w:rPr>
          <w:color w:val="000000"/>
        </w:rPr>
        <w:t xml:space="preserve">, </w:t>
      </w:r>
      <w:proofErr w:type="spellStart"/>
      <w:r w:rsidRPr="00F971D6">
        <w:rPr>
          <w:color w:val="000000"/>
        </w:rPr>
        <w:t>Т.С.Комаровой</w:t>
      </w:r>
      <w:proofErr w:type="spellEnd"/>
      <w:r w:rsidRPr="00F971D6">
        <w:rPr>
          <w:color w:val="000000"/>
        </w:rPr>
        <w:t xml:space="preserve">, </w:t>
      </w:r>
      <w:proofErr w:type="spellStart"/>
      <w:r w:rsidRPr="00F971D6">
        <w:rPr>
          <w:color w:val="000000"/>
        </w:rPr>
        <w:t>М.А.Васильевой</w:t>
      </w:r>
      <w:proofErr w:type="spellEnd"/>
      <w:r w:rsidRPr="00F971D6">
        <w:rPr>
          <w:color w:val="000000"/>
        </w:rPr>
        <w:t>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b/>
          <w:bCs/>
          <w:color w:val="000000"/>
        </w:rPr>
        <w:t>Частота проведения мониторинга:</w:t>
      </w:r>
      <w:r w:rsidRPr="00F971D6">
        <w:rPr>
          <w:color w:val="000000"/>
        </w:rPr>
        <w:t> 2 раза в год (сентябрь, май</w:t>
      </w:r>
      <w:proofErr w:type="gramStart"/>
      <w:r w:rsidRPr="00F971D6">
        <w:rPr>
          <w:color w:val="000000"/>
        </w:rPr>
        <w:t xml:space="preserve"> )</w:t>
      </w:r>
      <w:proofErr w:type="gramEnd"/>
      <w:r w:rsidRPr="00F971D6">
        <w:rPr>
          <w:color w:val="000000"/>
        </w:rPr>
        <w:t>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Воспитателем группы осуществлялся мониторинг в двух направлениях: развитие навыков и умений по образовательным областям и оценка развития интегративных качеств.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lastRenderedPageBreak/>
        <w:t>Сбор информации основывался на использовании следующих методик: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- систематические наблюдения;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- организация специальной игровой деятельности;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- получение ответов на поставленные задачи через педагогические ситуации;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- анализ продуктов детской деятельности.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Данные о результатах мониторинга отражались в специальных таблицах развития ребенка.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В процессе мониторинга выделяются физические, интеллектуальные и личностные качества ребенка. Достижения детей оцениваются путем бесед, наблюдений, при помощи создания педагогических ситуаций, организации игровой деятельности, анализа работ продуктивной деятельности и специальных диагностических материалов. Данные о результатах мониторинга заносятся в таблицу развития ребенка.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Мониторинг образовательного процесса, содержащий пяти образовательных областей («Познавательное развитие», «Речевое развитие», «Социально-коммуникативное», «Художественно-эстетическое»</w:t>
      </w:r>
      <w:proofErr w:type="gramStart"/>
      <w:r w:rsidRPr="00F971D6">
        <w:rPr>
          <w:color w:val="000000"/>
        </w:rPr>
        <w:t xml:space="preserve"> ,</w:t>
      </w:r>
      <w:proofErr w:type="gramEnd"/>
      <w:r w:rsidRPr="00F971D6">
        <w:rPr>
          <w:color w:val="000000"/>
        </w:rPr>
        <w:t xml:space="preserve"> «Физическое развитие»), позволил осуществить комплексный подход к оценке уровня развития ребенка.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 xml:space="preserve">С помощью мониторинга детского развития, включающего девять интегративных качеств, соответствующих ФГОС («Физическое развитие», «Любознательность и активность», «Эмоциональность и отзывчивость», «Овладение средствами общения и способами взаимодействия </w:t>
      </w:r>
      <w:proofErr w:type="gramStart"/>
      <w:r w:rsidRPr="00F971D6">
        <w:rPr>
          <w:color w:val="000000"/>
        </w:rPr>
        <w:t>со</w:t>
      </w:r>
      <w:proofErr w:type="gramEnd"/>
      <w:r w:rsidRPr="00F971D6">
        <w:rPr>
          <w:color w:val="000000"/>
        </w:rPr>
        <w:t xml:space="preserve"> взрослыми», «Способность управлять своим поведением и планировать действия», «Способность решать интеллектуальные и личностные задачи», «</w:t>
      </w:r>
      <w:proofErr w:type="spellStart"/>
      <w:r w:rsidRPr="00F971D6">
        <w:rPr>
          <w:color w:val="000000"/>
        </w:rPr>
        <w:t>Сформированность</w:t>
      </w:r>
      <w:proofErr w:type="spellEnd"/>
      <w:r w:rsidRPr="00F971D6">
        <w:rPr>
          <w:color w:val="000000"/>
        </w:rPr>
        <w:t xml:space="preserve"> представлений о себе и социальном окружении», «Овладение универсальными предпосылками учебной деятельности», «Овладение необходимыми умениями и навыками») удалось осуществить комплексный подход к оценке формирования личности ребенка.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Основанием для сбора информации служили: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- ежедневные беседы;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- систематические наблюдения;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- получение ответов на поставленные задачи через педагогические ситуации;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- анализ продуктов детской деятельности;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- организация специальной игровой деятельности.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Данные о результатах мониторинга заносились в таблицу развития ребенка.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</w:rPr>
      </w:pPr>
      <w:r w:rsidRPr="00F971D6">
        <w:rPr>
          <w:b/>
          <w:color w:val="000000"/>
        </w:rPr>
        <w:t>Оценка навыков и умений по образовательным областям</w:t>
      </w:r>
      <w:r w:rsidR="009A25DF">
        <w:rPr>
          <w:b/>
          <w:color w:val="000000"/>
        </w:rPr>
        <w:t xml:space="preserve"> подготовительной группы за 2018-2019</w:t>
      </w:r>
      <w:r w:rsidRPr="00F971D6">
        <w:rPr>
          <w:b/>
          <w:color w:val="000000"/>
        </w:rPr>
        <w:t xml:space="preserve"> учебный год.</w:t>
      </w:r>
    </w:p>
    <w:tbl>
      <w:tblPr>
        <w:tblW w:w="93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058"/>
        <w:gridCol w:w="563"/>
        <w:gridCol w:w="536"/>
        <w:gridCol w:w="563"/>
        <w:gridCol w:w="776"/>
        <w:gridCol w:w="563"/>
        <w:gridCol w:w="416"/>
        <w:gridCol w:w="563"/>
        <w:gridCol w:w="776"/>
        <w:gridCol w:w="563"/>
        <w:gridCol w:w="656"/>
        <w:gridCol w:w="599"/>
        <w:gridCol w:w="416"/>
      </w:tblGrid>
      <w:tr w:rsidR="00955641" w:rsidRPr="00F971D6" w:rsidTr="00955641"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№</w:t>
            </w:r>
          </w:p>
        </w:tc>
        <w:tc>
          <w:tcPr>
            <w:tcW w:w="20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Образовательные области</w:t>
            </w:r>
          </w:p>
        </w:tc>
        <w:tc>
          <w:tcPr>
            <w:tcW w:w="352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Начало года</w:t>
            </w:r>
          </w:p>
        </w:tc>
        <w:tc>
          <w:tcPr>
            <w:tcW w:w="325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Конец года</w:t>
            </w:r>
          </w:p>
        </w:tc>
      </w:tr>
      <w:tr w:rsidR="00955641" w:rsidRPr="00F971D6" w:rsidTr="00955641">
        <w:tc>
          <w:tcPr>
            <w:tcW w:w="4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641" w:rsidRPr="00F971D6" w:rsidRDefault="00955641" w:rsidP="00955641">
            <w:pPr>
              <w:rPr>
                <w:color w:val="000000"/>
              </w:rPr>
            </w:pPr>
          </w:p>
        </w:tc>
        <w:tc>
          <w:tcPr>
            <w:tcW w:w="352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Кол-во детей: 5</w:t>
            </w:r>
          </w:p>
        </w:tc>
        <w:tc>
          <w:tcPr>
            <w:tcW w:w="3251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Кол-во детей: 5</w:t>
            </w:r>
          </w:p>
        </w:tc>
      </w:tr>
      <w:tr w:rsidR="00955641" w:rsidRPr="00F971D6" w:rsidTr="0095564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641" w:rsidRPr="00F971D6" w:rsidRDefault="00955641" w:rsidP="0095564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641" w:rsidRPr="00F971D6" w:rsidRDefault="00955641" w:rsidP="00955641">
            <w:pPr>
              <w:rPr>
                <w:color w:val="000000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высокий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средний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низкий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высокий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средний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Низкий</w:t>
            </w:r>
          </w:p>
        </w:tc>
      </w:tr>
      <w:tr w:rsidR="0077080B" w:rsidRPr="00F971D6" w:rsidTr="0095564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641" w:rsidRPr="00F971D6" w:rsidRDefault="00955641" w:rsidP="0095564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641" w:rsidRPr="00F971D6" w:rsidRDefault="00955641" w:rsidP="00955641">
            <w:pPr>
              <w:rPr>
                <w:color w:val="00000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чел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чел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чел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чел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чел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Чел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  <w:tr w:rsidR="0077080B" w:rsidRPr="00F971D6" w:rsidTr="00955641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Физическое развитие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100%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  <w:tr w:rsidR="0077080B" w:rsidRPr="00F971D6" w:rsidTr="00955641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2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Социально-коммуникативное развитие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100%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  <w:tr w:rsidR="0077080B" w:rsidRPr="00F971D6" w:rsidTr="00955641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3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Речевое развитие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  <w:tr w:rsidR="0077080B" w:rsidRPr="00F971D6" w:rsidTr="00955641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4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Познавательное развитие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100%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  <w:tr w:rsidR="0077080B" w:rsidRPr="00F971D6" w:rsidTr="00955641"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Художественно-эстетическое развитее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100%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  <w:tr w:rsidR="0077080B" w:rsidRPr="00F971D6" w:rsidTr="00955641">
        <w:trPr>
          <w:trHeight w:val="1220"/>
        </w:trPr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Итоговый результат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100%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</w:tbl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 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Сравнительный анализ показал положительную динамику освоения детьми  подготовительной группы  образовательной программы по всем образовательным областям по сравнению с началом учебного года.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 xml:space="preserve">Анализ качества знаний по отдельным образовательным областям позволяет выстроить следующий </w:t>
      </w:r>
      <w:r w:rsidR="00E75556">
        <w:rPr>
          <w:color w:val="000000"/>
        </w:rPr>
        <w:t xml:space="preserve">рейтинговый порядок: на май 2019 </w:t>
      </w:r>
      <w:r w:rsidRPr="00F971D6">
        <w:rPr>
          <w:color w:val="000000"/>
        </w:rPr>
        <w:t>г</w:t>
      </w:r>
      <w:r w:rsidR="00E75556">
        <w:rPr>
          <w:color w:val="000000"/>
        </w:rPr>
        <w:t>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Физическ</w:t>
      </w:r>
      <w:r w:rsidR="0077080B">
        <w:rPr>
          <w:color w:val="000000"/>
        </w:rPr>
        <w:t>ое развитие: высокий уровень – 5 (100%) детей; средний уровень – 0 (</w:t>
      </w:r>
      <w:r w:rsidRPr="00F971D6">
        <w:rPr>
          <w:color w:val="000000"/>
        </w:rPr>
        <w:t>%;) ,низкий – 0</w:t>
      </w:r>
      <w:r w:rsidR="0077080B">
        <w:rPr>
          <w:color w:val="000000"/>
        </w:rPr>
        <w:t xml:space="preserve"> (</w:t>
      </w:r>
      <w:r w:rsidRPr="00F971D6">
        <w:rPr>
          <w:color w:val="000000"/>
        </w:rPr>
        <w:t>%</w:t>
      </w:r>
      <w:r w:rsidR="0077080B">
        <w:rPr>
          <w:color w:val="000000"/>
        </w:rPr>
        <w:t>)</w:t>
      </w:r>
      <w:r w:rsidRPr="00F971D6">
        <w:rPr>
          <w:color w:val="000000"/>
        </w:rPr>
        <w:t>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Социально-коммуникативн</w:t>
      </w:r>
      <w:r w:rsidR="0077080B">
        <w:rPr>
          <w:color w:val="000000"/>
        </w:rPr>
        <w:t>ое развитие: высокий уровень – 3(60%) детей; средний уровень – 2(40</w:t>
      </w:r>
      <w:r w:rsidRPr="00F971D6">
        <w:rPr>
          <w:color w:val="000000"/>
        </w:rPr>
        <w:t>%</w:t>
      </w:r>
      <w:r w:rsidR="0077080B">
        <w:rPr>
          <w:color w:val="000000"/>
        </w:rPr>
        <w:t>)</w:t>
      </w:r>
      <w:r w:rsidRPr="00F971D6">
        <w:rPr>
          <w:color w:val="000000"/>
        </w:rPr>
        <w:t xml:space="preserve"> ,низкий – 0</w:t>
      </w:r>
      <w:r w:rsidR="0077080B">
        <w:rPr>
          <w:color w:val="000000"/>
        </w:rPr>
        <w:t>(</w:t>
      </w:r>
      <w:r w:rsidRPr="00F971D6">
        <w:rPr>
          <w:color w:val="000000"/>
        </w:rPr>
        <w:t>%</w:t>
      </w:r>
      <w:r w:rsidR="0077080B">
        <w:rPr>
          <w:color w:val="000000"/>
        </w:rPr>
        <w:t>)</w:t>
      </w:r>
      <w:r w:rsidRPr="00F971D6">
        <w:rPr>
          <w:color w:val="000000"/>
        </w:rPr>
        <w:t>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Рече</w:t>
      </w:r>
      <w:r w:rsidR="0077080B">
        <w:rPr>
          <w:color w:val="000000"/>
        </w:rPr>
        <w:t>вое развитие: высокий уровень: 1(20 %)</w:t>
      </w:r>
      <w:proofErr w:type="gramStart"/>
      <w:r w:rsidR="0077080B">
        <w:rPr>
          <w:color w:val="000000"/>
        </w:rPr>
        <w:t xml:space="preserve"> ;</w:t>
      </w:r>
      <w:proofErr w:type="gramEnd"/>
      <w:r w:rsidR="0077080B">
        <w:rPr>
          <w:color w:val="000000"/>
        </w:rPr>
        <w:t xml:space="preserve"> средний уровень – 4 (8</w:t>
      </w:r>
      <w:r w:rsidRPr="00F971D6">
        <w:rPr>
          <w:color w:val="000000"/>
        </w:rPr>
        <w:t>0%); низкий – 0%.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Познавательно</w:t>
      </w:r>
      <w:r w:rsidR="0077080B">
        <w:rPr>
          <w:color w:val="000000"/>
        </w:rPr>
        <w:t>е развитие</w:t>
      </w:r>
      <w:proofErr w:type="gramStart"/>
      <w:r w:rsidR="0077080B">
        <w:rPr>
          <w:color w:val="000000"/>
        </w:rPr>
        <w:t xml:space="preserve"> :</w:t>
      </w:r>
      <w:proofErr w:type="gramEnd"/>
      <w:r w:rsidR="0077080B">
        <w:rPr>
          <w:color w:val="000000"/>
        </w:rPr>
        <w:t xml:space="preserve"> высокий уровень – 4 (80%) детей; средний уровень – 1(20</w:t>
      </w:r>
      <w:r w:rsidRPr="00F971D6">
        <w:rPr>
          <w:color w:val="000000"/>
        </w:rPr>
        <w:t>%); низкий – 0%.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Художественно-эстетическо</w:t>
      </w:r>
      <w:r w:rsidR="0077080B">
        <w:rPr>
          <w:color w:val="000000"/>
        </w:rPr>
        <w:t>е развитие</w:t>
      </w:r>
      <w:proofErr w:type="gramStart"/>
      <w:r w:rsidR="0077080B">
        <w:rPr>
          <w:color w:val="000000"/>
        </w:rPr>
        <w:t xml:space="preserve"> :</w:t>
      </w:r>
      <w:proofErr w:type="gramEnd"/>
      <w:r w:rsidR="0077080B">
        <w:rPr>
          <w:color w:val="000000"/>
        </w:rPr>
        <w:t xml:space="preserve"> высокий уровень – 5 (10</w:t>
      </w:r>
      <w:r w:rsidRPr="00F971D6">
        <w:rPr>
          <w:color w:val="000000"/>
        </w:rPr>
        <w:t>0%) детей; сре</w:t>
      </w:r>
      <w:r w:rsidR="0077080B">
        <w:rPr>
          <w:color w:val="000000"/>
        </w:rPr>
        <w:t>дний уровень – 0 (</w:t>
      </w:r>
      <w:r w:rsidRPr="00F971D6">
        <w:rPr>
          <w:color w:val="000000"/>
        </w:rPr>
        <w:t>%); низкий – 0</w:t>
      </w:r>
      <w:r w:rsidR="0077080B">
        <w:rPr>
          <w:color w:val="000000"/>
        </w:rPr>
        <w:t xml:space="preserve"> (</w:t>
      </w:r>
      <w:r w:rsidRPr="00F971D6">
        <w:rPr>
          <w:color w:val="000000"/>
        </w:rPr>
        <w:t>%</w:t>
      </w:r>
      <w:r w:rsidR="0077080B">
        <w:rPr>
          <w:color w:val="000000"/>
        </w:rPr>
        <w:t>)</w:t>
      </w:r>
      <w:r w:rsidRPr="00F971D6">
        <w:rPr>
          <w:color w:val="000000"/>
        </w:rPr>
        <w:t>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rPr>
          <w:b/>
          <w:color w:val="000000"/>
        </w:rPr>
      </w:pPr>
      <w:r w:rsidRPr="00F971D6">
        <w:rPr>
          <w:b/>
          <w:color w:val="000000"/>
        </w:rPr>
        <w:t xml:space="preserve">Оценка интегративных качеств </w:t>
      </w:r>
      <w:r w:rsidR="003235AB">
        <w:rPr>
          <w:b/>
          <w:color w:val="000000"/>
        </w:rPr>
        <w:t>подготовительной группы  за 2018-2019</w:t>
      </w:r>
      <w:r w:rsidRPr="00F971D6">
        <w:rPr>
          <w:b/>
          <w:color w:val="000000"/>
        </w:rPr>
        <w:t xml:space="preserve"> учебный год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083"/>
        <w:gridCol w:w="541"/>
        <w:gridCol w:w="552"/>
        <w:gridCol w:w="541"/>
        <w:gridCol w:w="740"/>
        <w:gridCol w:w="541"/>
        <w:gridCol w:w="628"/>
        <w:gridCol w:w="541"/>
        <w:gridCol w:w="740"/>
        <w:gridCol w:w="541"/>
        <w:gridCol w:w="740"/>
        <w:gridCol w:w="541"/>
        <w:gridCol w:w="411"/>
      </w:tblGrid>
      <w:tr w:rsidR="00955641" w:rsidRPr="00F971D6" w:rsidTr="00955641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№</w:t>
            </w:r>
          </w:p>
        </w:tc>
        <w:tc>
          <w:tcPr>
            <w:tcW w:w="223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Интегративные качества</w:t>
            </w:r>
          </w:p>
        </w:tc>
        <w:tc>
          <w:tcPr>
            <w:tcW w:w="34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Начало года</w:t>
            </w:r>
          </w:p>
        </w:tc>
        <w:tc>
          <w:tcPr>
            <w:tcW w:w="345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Конец года</w:t>
            </w:r>
          </w:p>
        </w:tc>
      </w:tr>
      <w:tr w:rsidR="00955641" w:rsidRPr="00F971D6" w:rsidTr="00955641">
        <w:tc>
          <w:tcPr>
            <w:tcW w:w="4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641" w:rsidRPr="00F971D6" w:rsidRDefault="00955641" w:rsidP="00955641">
            <w:pPr>
              <w:rPr>
                <w:color w:val="000000"/>
              </w:rPr>
            </w:pPr>
          </w:p>
        </w:tc>
        <w:tc>
          <w:tcPr>
            <w:tcW w:w="3452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Кол-во детей: 5</w:t>
            </w:r>
          </w:p>
        </w:tc>
        <w:tc>
          <w:tcPr>
            <w:tcW w:w="3450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Кол-во детей: 5</w:t>
            </w:r>
          </w:p>
        </w:tc>
      </w:tr>
      <w:tr w:rsidR="00955641" w:rsidRPr="00F971D6" w:rsidTr="0095564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641" w:rsidRPr="00F971D6" w:rsidRDefault="00955641" w:rsidP="0095564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641" w:rsidRPr="00F971D6" w:rsidRDefault="00955641" w:rsidP="00955641">
            <w:pPr>
              <w:rPr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Высокий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средний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низкий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высокий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Средний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Низкий</w:t>
            </w:r>
          </w:p>
        </w:tc>
      </w:tr>
      <w:tr w:rsidR="00955641" w:rsidRPr="00F971D6" w:rsidTr="0095564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641" w:rsidRPr="00F971D6" w:rsidRDefault="00955641" w:rsidP="0095564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5641" w:rsidRPr="00F971D6" w:rsidRDefault="00955641" w:rsidP="00955641">
            <w:pPr>
              <w:rPr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чел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чел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чел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чел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чел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чел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  <w:tr w:rsidR="00955641" w:rsidRPr="00F971D6" w:rsidTr="00955641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Физическое развитие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100%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  <w:tr w:rsidR="00955641" w:rsidRPr="00F971D6" w:rsidTr="00955641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Любознательност</w:t>
            </w:r>
            <w:r w:rsidRPr="00F971D6">
              <w:rPr>
                <w:color w:val="000000"/>
              </w:rPr>
              <w:lastRenderedPageBreak/>
              <w:t>ь и активность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lastRenderedPageBreak/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100</w:t>
            </w:r>
            <w:r w:rsidRPr="00F971D6">
              <w:rPr>
                <w:color w:val="000000"/>
              </w:rPr>
              <w:lastRenderedPageBreak/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lastRenderedPageBreak/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100</w:t>
            </w:r>
            <w:r w:rsidRPr="00F971D6">
              <w:rPr>
                <w:color w:val="000000"/>
              </w:rPr>
              <w:lastRenderedPageBreak/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lastRenderedPageBreak/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  <w:tr w:rsidR="00955641" w:rsidRPr="00F971D6" w:rsidTr="00955641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lastRenderedPageBreak/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Эмоциональность и отзывчивость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100%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100%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  <w:tr w:rsidR="00955641" w:rsidRPr="00F971D6" w:rsidTr="00955641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 xml:space="preserve">Овладение средствами общения и способами взаимодействия </w:t>
            </w:r>
            <w:proofErr w:type="gramStart"/>
            <w:r w:rsidRPr="00F971D6">
              <w:rPr>
                <w:color w:val="000000"/>
              </w:rPr>
              <w:t>со</w:t>
            </w:r>
            <w:proofErr w:type="gramEnd"/>
            <w:r w:rsidRPr="00F971D6">
              <w:rPr>
                <w:color w:val="000000"/>
              </w:rPr>
              <w:t xml:space="preserve"> взрослыми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100%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100%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  <w:tr w:rsidR="00955641" w:rsidRPr="00F971D6" w:rsidTr="00955641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Способность управлять своим поведением и планировать действия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100%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100%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  <w:tr w:rsidR="00955641" w:rsidRPr="00F971D6" w:rsidTr="00955641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Способность решать интеллектуальные и личностные задачи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  <w:tr w:rsidR="00955641" w:rsidRPr="00F971D6" w:rsidTr="00955641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proofErr w:type="spellStart"/>
            <w:r w:rsidRPr="00F971D6">
              <w:rPr>
                <w:color w:val="000000"/>
              </w:rPr>
              <w:t>Сформированность</w:t>
            </w:r>
            <w:proofErr w:type="spellEnd"/>
            <w:r w:rsidRPr="00F971D6">
              <w:rPr>
                <w:color w:val="000000"/>
              </w:rPr>
              <w:t xml:space="preserve"> представлений о себе и социальном окружении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100%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 xml:space="preserve"> 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100%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  <w:tr w:rsidR="00955641" w:rsidRPr="00F971D6" w:rsidTr="00955641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Овладение универсальными предпосылками учебной деятельности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  <w:tr w:rsidR="00955641" w:rsidRPr="00F971D6" w:rsidTr="00955641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Овладение необходимыми умениями и навыками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  <w:tr w:rsidR="00955641" w:rsidRPr="00F971D6" w:rsidTr="00955641"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Итоговый результат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77080B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3119C2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955641" w:rsidRPr="00F971D6">
              <w:rPr>
                <w:color w:val="000000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641" w:rsidRPr="00F971D6" w:rsidRDefault="00955641" w:rsidP="0095564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F971D6">
              <w:rPr>
                <w:color w:val="000000"/>
              </w:rPr>
              <w:t>%</w:t>
            </w:r>
          </w:p>
        </w:tc>
      </w:tr>
    </w:tbl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</w:p>
    <w:p w:rsidR="00955641" w:rsidRPr="00F971D6" w:rsidRDefault="00955641" w:rsidP="00955641">
      <w:pPr>
        <w:shd w:val="clear" w:color="auto" w:fill="FFFFFF"/>
        <w:tabs>
          <w:tab w:val="left" w:pos="1915"/>
        </w:tabs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 xml:space="preserve">Вывод: 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выполнения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F971D6">
        <w:rPr>
          <w:color w:val="000000"/>
        </w:rPr>
        <w:t>Вераксы</w:t>
      </w:r>
      <w:proofErr w:type="spellEnd"/>
      <w:r w:rsidRPr="00F971D6">
        <w:rPr>
          <w:color w:val="000000"/>
        </w:rPr>
        <w:t>, Т.С. Комаровой, М.А. Васильевой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>Таким образом, образовательная деятельность подготовительной группы  реализуется на достаточном уровне.</w:t>
      </w:r>
    </w:p>
    <w:p w:rsidR="00955641" w:rsidRPr="00F971D6" w:rsidRDefault="00955641" w:rsidP="0095564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971D6">
        <w:rPr>
          <w:color w:val="000000"/>
        </w:rPr>
        <w:t xml:space="preserve">Очевиден положительный результат проделанной работы: низкий уровень усвоения программы детьми сведён к минимуму, различия в высоком, среднем и низком уровне </w:t>
      </w:r>
      <w:r w:rsidRPr="00F971D6">
        <w:rPr>
          <w:color w:val="000000"/>
        </w:rPr>
        <w:lastRenderedPageBreak/>
        <w:t>незначительны, знания детей прочные. Дошкольники способны применять их в повседневной деятельности.</w:t>
      </w:r>
    </w:p>
    <w:p w:rsidR="00955641" w:rsidRPr="0041432E" w:rsidRDefault="003119C2" w:rsidP="00955641">
      <w:pPr>
        <w:ind w:firstLine="426"/>
        <w:jc w:val="both"/>
      </w:pPr>
      <w:r>
        <w:t>В 2018 – 2019</w:t>
      </w:r>
      <w:r w:rsidR="00955641" w:rsidRPr="0041432E">
        <w:t xml:space="preserve"> учебном году проводилась работа по всем образовательным областям в условиях реализации ФГОС дошкольного образования. Педагогами ДОУ была приведена в соответствие основная образовательная программа дошкольного образования (ООП) на основе ФГОС дошкольного образования с учетом примерной образовательной программы «От рождения до школы» под редакцией </w:t>
      </w:r>
      <w:proofErr w:type="spellStart"/>
      <w:r w:rsidR="00955641" w:rsidRPr="0041432E">
        <w:t>Н.Е.Вераксы</w:t>
      </w:r>
      <w:proofErr w:type="spellEnd"/>
      <w:r w:rsidR="00955641" w:rsidRPr="0041432E">
        <w:t xml:space="preserve">, </w:t>
      </w:r>
      <w:proofErr w:type="spellStart"/>
      <w:r w:rsidR="00955641" w:rsidRPr="0041432E">
        <w:t>Т.С.Комаровой</w:t>
      </w:r>
      <w:proofErr w:type="spellEnd"/>
      <w:r w:rsidR="00955641" w:rsidRPr="0041432E">
        <w:t xml:space="preserve">, </w:t>
      </w:r>
      <w:proofErr w:type="spellStart"/>
      <w:r w:rsidR="00955641" w:rsidRPr="0041432E">
        <w:t>М.А.Васильевой</w:t>
      </w:r>
      <w:proofErr w:type="spellEnd"/>
      <w:proofErr w:type="gramStart"/>
      <w:r w:rsidR="00955641" w:rsidRPr="0041432E">
        <w:t xml:space="preserve">., </w:t>
      </w:r>
      <w:proofErr w:type="gramEnd"/>
    </w:p>
    <w:p w:rsidR="00955641" w:rsidRPr="0041432E" w:rsidRDefault="00955641" w:rsidP="00955641">
      <w:pPr>
        <w:jc w:val="both"/>
        <w:rPr>
          <w:rFonts w:eastAsia="Calibri"/>
          <w:shd w:val="clear" w:color="auto" w:fill="FFFFFF"/>
          <w:lang w:eastAsia="en-US"/>
        </w:rPr>
      </w:pPr>
    </w:p>
    <w:p w:rsidR="00955641" w:rsidRPr="0041432E" w:rsidRDefault="00955641" w:rsidP="00955641">
      <w:pPr>
        <w:pStyle w:val="aff0"/>
        <w:shd w:val="clear" w:color="auto" w:fill="FFFFFF"/>
        <w:spacing w:before="0" w:after="0"/>
        <w:ind w:firstLine="426"/>
        <w:jc w:val="both"/>
        <w:rPr>
          <w:color w:val="111111"/>
        </w:rPr>
      </w:pPr>
      <w:r>
        <w:rPr>
          <w:bCs/>
          <w:spacing w:val="1"/>
          <w:lang w:eastAsia="en-US"/>
        </w:rPr>
        <w:t>В 201</w:t>
      </w:r>
      <w:r w:rsidR="003119C2">
        <w:rPr>
          <w:bCs/>
          <w:spacing w:val="1"/>
          <w:lang w:eastAsia="en-US"/>
        </w:rPr>
        <w:t>8</w:t>
      </w:r>
      <w:r>
        <w:rPr>
          <w:bCs/>
          <w:spacing w:val="1"/>
          <w:lang w:eastAsia="en-US"/>
        </w:rPr>
        <w:t xml:space="preserve"> году продолжа</w:t>
      </w:r>
      <w:r w:rsidRPr="0041432E">
        <w:rPr>
          <w:bCs/>
          <w:spacing w:val="1"/>
          <w:lang w:eastAsia="en-US"/>
        </w:rPr>
        <w:t xml:space="preserve">лась работа по созданию предметно–пространственной развивающей среды ДОУ в соответствии с требованиями ФГОС </w:t>
      </w:r>
      <w:proofErr w:type="gramStart"/>
      <w:r w:rsidRPr="0041432E">
        <w:rPr>
          <w:bCs/>
          <w:spacing w:val="1"/>
          <w:lang w:eastAsia="en-US"/>
        </w:rPr>
        <w:t>ДО</w:t>
      </w:r>
      <w:proofErr w:type="gramEnd"/>
      <w:r w:rsidRPr="0041432E">
        <w:rPr>
          <w:bCs/>
          <w:spacing w:val="1"/>
          <w:lang w:eastAsia="en-US"/>
        </w:rPr>
        <w:t xml:space="preserve">. </w:t>
      </w:r>
      <w:r w:rsidRPr="0041432E">
        <w:rPr>
          <w:rStyle w:val="a8"/>
          <w:color w:val="111111"/>
          <w:bdr w:val="none" w:sz="0" w:space="0" w:color="auto" w:frame="1"/>
        </w:rPr>
        <w:t xml:space="preserve">Предметно-пространственная развивающая среда являлась основным средством формирования личности ребенка </w:t>
      </w:r>
      <w:r w:rsidRPr="0041432E">
        <w:rPr>
          <w:color w:val="111111"/>
        </w:rPr>
        <w:t xml:space="preserve">и являлась источником его знаний и социального опыта, поэтому она была организована так, чтобы позволить </w:t>
      </w:r>
      <w:r w:rsidRPr="0041432E">
        <w:rPr>
          <w:rStyle w:val="a8"/>
          <w:color w:val="111111"/>
          <w:bdr w:val="none" w:sz="0" w:space="0" w:color="auto" w:frame="1"/>
        </w:rPr>
        <w:t xml:space="preserve">ребенку </w:t>
      </w:r>
      <w:r w:rsidRPr="0041432E">
        <w:rPr>
          <w:color w:val="111111"/>
        </w:rPr>
        <w:t>проявить творческие способности, познавать способы образного воссоздания мира и языка искусств, реализовывать познавательно-эстетические и культурно-коммуникативные потребности в свободном выборе.</w:t>
      </w:r>
    </w:p>
    <w:p w:rsidR="00955641" w:rsidRPr="0041432E" w:rsidRDefault="00955641" w:rsidP="00955641">
      <w:pPr>
        <w:shd w:val="clear" w:color="auto" w:fill="FFFFFF"/>
        <w:ind w:firstLine="426"/>
        <w:jc w:val="both"/>
        <w:rPr>
          <w:color w:val="111111"/>
          <w:u w:val="single"/>
          <w:bdr w:val="none" w:sz="0" w:space="0" w:color="auto" w:frame="1"/>
        </w:rPr>
      </w:pPr>
      <w:r w:rsidRPr="0041432E">
        <w:rPr>
          <w:color w:val="111111"/>
          <w:u w:val="single"/>
          <w:bdr w:val="none" w:sz="0" w:space="0" w:color="auto" w:frame="1"/>
        </w:rPr>
        <w:t>Познавательное развитие.</w:t>
      </w:r>
    </w:p>
    <w:p w:rsidR="00955641" w:rsidRPr="0041432E" w:rsidRDefault="00955641" w:rsidP="00955641">
      <w:pPr>
        <w:shd w:val="clear" w:color="auto" w:fill="FFFFFF"/>
        <w:jc w:val="both"/>
      </w:pPr>
      <w:r w:rsidRPr="0041432E">
        <w:rPr>
          <w:color w:val="111111"/>
        </w:rPr>
        <w:t>В детском саду есть растет множество различных цветов. Воспитатель вместе с детьми ухаживал, наблюдал за растениями. Имеются дидактические игры, картинки о природе, календарь природы. Осуществлялась опытно-экспериментальная деятельность. Дети вместе с воспитателем наблюдали за живыми и неживыми объектами природы. Есть игры,  с помощью которых дети знакомились с изменениями в природе в разное время года, развивали речь, наблюдательность к окружающему миру.</w:t>
      </w:r>
    </w:p>
    <w:p w:rsidR="00955641" w:rsidRPr="0041432E" w:rsidRDefault="00955641" w:rsidP="00955641">
      <w:pPr>
        <w:shd w:val="clear" w:color="auto" w:fill="FFFFFF"/>
        <w:ind w:firstLine="426"/>
        <w:jc w:val="both"/>
        <w:rPr>
          <w:color w:val="111111"/>
          <w:u w:val="single"/>
          <w:bdr w:val="none" w:sz="0" w:space="0" w:color="auto" w:frame="1"/>
        </w:rPr>
      </w:pPr>
      <w:r w:rsidRPr="0041432E">
        <w:rPr>
          <w:color w:val="111111"/>
          <w:u w:val="single"/>
          <w:bdr w:val="none" w:sz="0" w:space="0" w:color="auto" w:frame="1"/>
        </w:rPr>
        <w:t>Физическое развитие.</w:t>
      </w:r>
    </w:p>
    <w:p w:rsidR="00955641" w:rsidRPr="0041432E" w:rsidRDefault="00955641" w:rsidP="00955641">
      <w:pPr>
        <w:shd w:val="clear" w:color="auto" w:fill="FFFFFF"/>
        <w:jc w:val="both"/>
        <w:rPr>
          <w:color w:val="111111"/>
        </w:rPr>
      </w:pPr>
      <w:r w:rsidRPr="0041432E">
        <w:rPr>
          <w:color w:val="111111"/>
        </w:rPr>
        <w:t>В зоне физического развития находится оборудование для меткости, равновесия, развития быстроты, осанки. Дети свободно играли в мяч</w:t>
      </w:r>
      <w:r>
        <w:rPr>
          <w:color w:val="111111"/>
        </w:rPr>
        <w:t>и, обручи, скакалки. Так же имею</w:t>
      </w:r>
      <w:r w:rsidRPr="0041432E">
        <w:rPr>
          <w:color w:val="111111"/>
        </w:rPr>
        <w:t xml:space="preserve">тся </w:t>
      </w:r>
      <w:r>
        <w:rPr>
          <w:color w:val="111111"/>
        </w:rPr>
        <w:t>оборудования</w:t>
      </w:r>
      <w:r w:rsidRPr="0041432E">
        <w:rPr>
          <w:color w:val="111111"/>
        </w:rPr>
        <w:t>, профилактики плоскостопия.</w:t>
      </w:r>
    </w:p>
    <w:p w:rsidR="00955641" w:rsidRPr="0041432E" w:rsidRDefault="00955641" w:rsidP="00955641">
      <w:pPr>
        <w:shd w:val="clear" w:color="auto" w:fill="FFFFFF"/>
        <w:jc w:val="both"/>
        <w:rPr>
          <w:color w:val="111111"/>
          <w:u w:val="single"/>
          <w:bdr w:val="none" w:sz="0" w:space="0" w:color="auto" w:frame="1"/>
        </w:rPr>
      </w:pPr>
      <w:r w:rsidRPr="0041432E">
        <w:rPr>
          <w:color w:val="111111"/>
          <w:u w:val="single"/>
          <w:bdr w:val="none" w:sz="0" w:space="0" w:color="auto" w:frame="1"/>
        </w:rPr>
        <w:t>Речевое развитие.</w:t>
      </w:r>
    </w:p>
    <w:p w:rsidR="00955641" w:rsidRPr="0041432E" w:rsidRDefault="00955641" w:rsidP="00955641">
      <w:pPr>
        <w:shd w:val="clear" w:color="auto" w:fill="FFFFFF"/>
        <w:jc w:val="both"/>
        <w:rPr>
          <w:color w:val="111111"/>
        </w:rPr>
      </w:pPr>
      <w:r w:rsidRPr="0041432E">
        <w:rPr>
          <w:color w:val="111111"/>
        </w:rPr>
        <w:t xml:space="preserve">В зоне речевого развития имеются игры для развития мелкой моторики мышц, мозаики, </w:t>
      </w:r>
      <w:proofErr w:type="spellStart"/>
      <w:r w:rsidRPr="0041432E">
        <w:rPr>
          <w:color w:val="111111"/>
        </w:rPr>
        <w:t>пазлы</w:t>
      </w:r>
      <w:proofErr w:type="spellEnd"/>
      <w:r w:rsidRPr="0041432E">
        <w:rPr>
          <w:color w:val="111111"/>
        </w:rPr>
        <w:t>, карточки и картинки для составления рассказов, кубики, лото различного типа.</w:t>
      </w:r>
    </w:p>
    <w:p w:rsidR="00955641" w:rsidRPr="0041432E" w:rsidRDefault="00955641" w:rsidP="00955641">
      <w:pPr>
        <w:shd w:val="clear" w:color="auto" w:fill="FFFFFF"/>
        <w:jc w:val="both"/>
        <w:rPr>
          <w:color w:val="111111"/>
        </w:rPr>
      </w:pPr>
    </w:p>
    <w:p w:rsidR="00955641" w:rsidRPr="0041432E" w:rsidRDefault="00955641" w:rsidP="00955641">
      <w:pPr>
        <w:shd w:val="clear" w:color="auto" w:fill="FFFFFF"/>
        <w:ind w:firstLine="426"/>
        <w:jc w:val="both"/>
        <w:rPr>
          <w:color w:val="111111"/>
          <w:u w:val="single"/>
          <w:bdr w:val="none" w:sz="0" w:space="0" w:color="auto" w:frame="1"/>
        </w:rPr>
      </w:pPr>
      <w:r w:rsidRPr="0041432E">
        <w:rPr>
          <w:color w:val="111111"/>
          <w:u w:val="single"/>
          <w:bdr w:val="none" w:sz="0" w:space="0" w:color="auto" w:frame="1"/>
        </w:rPr>
        <w:t>Социально-коммуникативное развитие.</w:t>
      </w:r>
    </w:p>
    <w:p w:rsidR="00955641" w:rsidRPr="0041432E" w:rsidRDefault="00955641" w:rsidP="00955641">
      <w:pPr>
        <w:shd w:val="clear" w:color="auto" w:fill="FFFFFF"/>
        <w:jc w:val="both"/>
        <w:rPr>
          <w:color w:val="111111"/>
        </w:rPr>
      </w:pPr>
      <w:r w:rsidRPr="0041432E">
        <w:rPr>
          <w:color w:val="111111"/>
        </w:rPr>
        <w:t xml:space="preserve">Для развертывания сюжетно-ролевых игр в группе имеются наборы: «Парикмахерская», </w:t>
      </w:r>
      <w:r>
        <w:rPr>
          <w:color w:val="111111"/>
        </w:rPr>
        <w:t xml:space="preserve">«Почта», </w:t>
      </w:r>
      <w:r w:rsidRPr="0041432E">
        <w:rPr>
          <w:color w:val="111111"/>
        </w:rPr>
        <w:t>«Магазин», «Больница». Для возведения простых и сложных конструкций в зоне имеется пластмассовый, деревянный, магнитный конструктор</w:t>
      </w:r>
      <w:r>
        <w:rPr>
          <w:color w:val="111111"/>
        </w:rPr>
        <w:t xml:space="preserve"> мягкие модули</w:t>
      </w:r>
      <w:r w:rsidRPr="0041432E">
        <w:rPr>
          <w:color w:val="111111"/>
        </w:rPr>
        <w:t>. Дети договаривались  о сюжете игры, учились находить выход из проблемных ситуаций.</w:t>
      </w:r>
    </w:p>
    <w:p w:rsidR="00955641" w:rsidRPr="0041432E" w:rsidRDefault="00955641" w:rsidP="00955641">
      <w:pPr>
        <w:shd w:val="clear" w:color="auto" w:fill="FFFFFF"/>
        <w:ind w:firstLine="426"/>
        <w:jc w:val="both"/>
        <w:rPr>
          <w:color w:val="111111"/>
          <w:u w:val="single"/>
          <w:bdr w:val="none" w:sz="0" w:space="0" w:color="auto" w:frame="1"/>
        </w:rPr>
      </w:pPr>
      <w:r w:rsidRPr="0041432E">
        <w:rPr>
          <w:color w:val="111111"/>
          <w:u w:val="single"/>
          <w:bdr w:val="none" w:sz="0" w:space="0" w:color="auto" w:frame="1"/>
        </w:rPr>
        <w:t>Художественно-эстетическое развитие.</w:t>
      </w:r>
    </w:p>
    <w:p w:rsidR="00955641" w:rsidRPr="0041432E" w:rsidRDefault="00955641" w:rsidP="00955641">
      <w:pPr>
        <w:shd w:val="clear" w:color="auto" w:fill="FFFFFF"/>
        <w:jc w:val="both"/>
        <w:rPr>
          <w:color w:val="111111"/>
        </w:rPr>
      </w:pPr>
      <w:r w:rsidRPr="0041432E">
        <w:rPr>
          <w:color w:val="111111"/>
        </w:rPr>
        <w:t>В музыкальном уголке имеются игры для развития слуха, чувства ритма, для развития памяти и др. Музыкально-дидактические игры: «Солнышко и тучка» и др. Имеются музыкальные инструменты, игрушки.</w:t>
      </w:r>
    </w:p>
    <w:p w:rsidR="00955641" w:rsidRPr="0041432E" w:rsidRDefault="00955641" w:rsidP="00955641">
      <w:pPr>
        <w:pStyle w:val="aff0"/>
        <w:shd w:val="clear" w:color="auto" w:fill="FFFFFF"/>
        <w:spacing w:before="0" w:after="0"/>
        <w:jc w:val="both"/>
        <w:rPr>
          <w:color w:val="111111"/>
        </w:rPr>
      </w:pPr>
      <w:r w:rsidRPr="0041432E">
        <w:rPr>
          <w:color w:val="111111"/>
        </w:rPr>
        <w:t>В </w:t>
      </w:r>
      <w:r w:rsidRPr="0041432E">
        <w:rPr>
          <w:rStyle w:val="a8"/>
          <w:color w:val="111111"/>
          <w:bdr w:val="none" w:sz="0" w:space="0" w:color="auto" w:frame="1"/>
        </w:rPr>
        <w:t>группе</w:t>
      </w:r>
      <w:r w:rsidRPr="0041432E">
        <w:rPr>
          <w:color w:val="111111"/>
        </w:rPr>
        <w:t> были оформлены следующие </w:t>
      </w:r>
      <w:r w:rsidRPr="0041432E">
        <w:rPr>
          <w:color w:val="111111"/>
          <w:u w:val="single"/>
          <w:bdr w:val="none" w:sz="0" w:space="0" w:color="auto" w:frame="1"/>
        </w:rPr>
        <w:t>уголки</w:t>
      </w:r>
      <w:r w:rsidRPr="0041432E">
        <w:rPr>
          <w:color w:val="111111"/>
        </w:rPr>
        <w:t xml:space="preserve">: уголок творчества, уголок конструирования, уголок </w:t>
      </w:r>
      <w:proofErr w:type="spellStart"/>
      <w:r w:rsidRPr="0041432E">
        <w:rPr>
          <w:color w:val="111111"/>
        </w:rPr>
        <w:t>ряжения</w:t>
      </w:r>
      <w:proofErr w:type="spellEnd"/>
      <w:r w:rsidRPr="0041432E">
        <w:rPr>
          <w:color w:val="111111"/>
        </w:rPr>
        <w:t>, парикмахерская, больница, театральный уголок</w:t>
      </w:r>
    </w:p>
    <w:p w:rsidR="00955641" w:rsidRPr="0041432E" w:rsidRDefault="00955641" w:rsidP="00955641">
      <w:pPr>
        <w:pStyle w:val="aff0"/>
        <w:shd w:val="clear" w:color="auto" w:fill="FFFFFF"/>
        <w:spacing w:before="0" w:after="0"/>
        <w:jc w:val="both"/>
        <w:rPr>
          <w:color w:val="111111"/>
        </w:rPr>
      </w:pPr>
      <w:r w:rsidRPr="0041432E">
        <w:rPr>
          <w:color w:val="111111"/>
        </w:rPr>
        <w:t xml:space="preserve">Кроме того, </w:t>
      </w:r>
      <w:r w:rsidRPr="0041432E">
        <w:rPr>
          <w:rStyle w:val="a8"/>
          <w:color w:val="111111"/>
          <w:bdr w:val="none" w:sz="0" w:space="0" w:color="auto" w:frame="1"/>
        </w:rPr>
        <w:t>предметно-пространственная развивающая среда</w:t>
      </w:r>
      <w:r w:rsidRPr="0041432E">
        <w:rPr>
          <w:color w:val="111111"/>
        </w:rPr>
        <w:t xml:space="preserve">, в детском саду, обеспечивала безопасность жизни детей, способствовала укреплению здоровья и закаливанию организма каждого </w:t>
      </w:r>
      <w:proofErr w:type="gramStart"/>
      <w:r w:rsidRPr="0041432E">
        <w:rPr>
          <w:color w:val="111111"/>
        </w:rPr>
        <w:t>их</w:t>
      </w:r>
      <w:proofErr w:type="gramEnd"/>
      <w:r w:rsidRPr="0041432E">
        <w:rPr>
          <w:color w:val="111111"/>
        </w:rPr>
        <w:t xml:space="preserve"> них, а самое главное она была организована с учетом возраста детей, поскольку каждая возрастная группа обладает своими специфическими психолого-педагогическими характеристиками.</w:t>
      </w:r>
    </w:p>
    <w:p w:rsidR="00955641" w:rsidRPr="0041432E" w:rsidRDefault="00955641" w:rsidP="00955641">
      <w:pPr>
        <w:pStyle w:val="aff0"/>
        <w:shd w:val="clear" w:color="auto" w:fill="FFFFFF"/>
        <w:spacing w:before="0" w:after="0"/>
        <w:jc w:val="both"/>
        <w:rPr>
          <w:color w:val="111111"/>
        </w:rPr>
      </w:pPr>
      <w:r w:rsidRPr="0041432E">
        <w:rPr>
          <w:rStyle w:val="a8"/>
          <w:color w:val="111111"/>
          <w:bdr w:val="none" w:sz="0" w:space="0" w:color="auto" w:frame="1"/>
        </w:rPr>
        <w:t>Предметная среда</w:t>
      </w:r>
      <w:r w:rsidRPr="0041432E">
        <w:rPr>
          <w:color w:val="111111"/>
        </w:rPr>
        <w:t xml:space="preserve"> имеет характер открытой, незамкнутой системы, способной к изменению, корректировке и </w:t>
      </w:r>
      <w:r w:rsidRPr="0041432E">
        <w:rPr>
          <w:rStyle w:val="a8"/>
          <w:color w:val="111111"/>
          <w:bdr w:val="none" w:sz="0" w:space="0" w:color="auto" w:frame="1"/>
        </w:rPr>
        <w:t>развитию</w:t>
      </w:r>
      <w:r w:rsidRPr="0041432E">
        <w:rPr>
          <w:b/>
          <w:color w:val="111111"/>
        </w:rPr>
        <w:t>.</w:t>
      </w:r>
    </w:p>
    <w:p w:rsidR="00955641" w:rsidRPr="0041432E" w:rsidRDefault="00955641" w:rsidP="00955641">
      <w:pPr>
        <w:pStyle w:val="aff0"/>
        <w:shd w:val="clear" w:color="auto" w:fill="FFFFFF"/>
        <w:spacing w:before="0" w:after="0"/>
        <w:jc w:val="both"/>
        <w:rPr>
          <w:color w:val="111111"/>
        </w:rPr>
      </w:pPr>
      <w:r w:rsidRPr="0041432E">
        <w:rPr>
          <w:color w:val="111111"/>
        </w:rPr>
        <w:t>Иначе говоря, </w:t>
      </w:r>
      <w:r w:rsidRPr="0041432E">
        <w:rPr>
          <w:rStyle w:val="a8"/>
          <w:color w:val="111111"/>
          <w:bdr w:val="none" w:sz="0" w:space="0" w:color="auto" w:frame="1"/>
        </w:rPr>
        <w:t>среда не только развивающая</w:t>
      </w:r>
      <w:r w:rsidRPr="0041432E">
        <w:rPr>
          <w:color w:val="111111"/>
        </w:rPr>
        <w:t>, но и </w:t>
      </w:r>
      <w:r w:rsidRPr="0041432E">
        <w:rPr>
          <w:rStyle w:val="a8"/>
          <w:color w:val="111111"/>
          <w:bdr w:val="none" w:sz="0" w:space="0" w:color="auto" w:frame="1"/>
        </w:rPr>
        <w:t>развивающаяся</w:t>
      </w:r>
      <w:r w:rsidRPr="0041432E">
        <w:rPr>
          <w:color w:val="111111"/>
        </w:rPr>
        <w:t>. При любых обстоятельствах </w:t>
      </w:r>
      <w:r w:rsidRPr="0041432E">
        <w:rPr>
          <w:rStyle w:val="a8"/>
          <w:color w:val="111111"/>
          <w:bdr w:val="none" w:sz="0" w:space="0" w:color="auto" w:frame="1"/>
        </w:rPr>
        <w:t>предметный мир</w:t>
      </w:r>
      <w:r w:rsidRPr="0041432E">
        <w:rPr>
          <w:color w:val="111111"/>
        </w:rPr>
        <w:t>, окружающий </w:t>
      </w:r>
      <w:r w:rsidRPr="0041432E">
        <w:rPr>
          <w:rStyle w:val="a8"/>
          <w:color w:val="111111"/>
          <w:bdr w:val="none" w:sz="0" w:space="0" w:color="auto" w:frame="1"/>
        </w:rPr>
        <w:t xml:space="preserve">ребенка </w:t>
      </w:r>
      <w:r w:rsidRPr="0041432E">
        <w:rPr>
          <w:color w:val="111111"/>
        </w:rPr>
        <w:t>пополнялся и обновлялся, приспосабливаясь к новообразованиям </w:t>
      </w:r>
      <w:r w:rsidRPr="0041432E">
        <w:rPr>
          <w:rStyle w:val="a8"/>
          <w:color w:val="111111"/>
          <w:bdr w:val="none" w:sz="0" w:space="0" w:color="auto" w:frame="1"/>
        </w:rPr>
        <w:t xml:space="preserve">определенного </w:t>
      </w:r>
      <w:r w:rsidRPr="0041432E">
        <w:rPr>
          <w:color w:val="111111"/>
        </w:rPr>
        <w:t>возраста.</w:t>
      </w:r>
    </w:p>
    <w:p w:rsidR="00955641" w:rsidRPr="0041432E" w:rsidRDefault="00955641" w:rsidP="00955641">
      <w:pPr>
        <w:pStyle w:val="aff0"/>
        <w:shd w:val="clear" w:color="auto" w:fill="FFFFFF"/>
        <w:spacing w:before="0" w:after="0"/>
        <w:jc w:val="both"/>
        <w:rPr>
          <w:color w:val="111111"/>
        </w:rPr>
      </w:pPr>
      <w:r w:rsidRPr="0041432E">
        <w:rPr>
          <w:color w:val="111111"/>
        </w:rPr>
        <w:lastRenderedPageBreak/>
        <w:t>Организованная </w:t>
      </w:r>
      <w:r w:rsidRPr="0041432E">
        <w:rPr>
          <w:rStyle w:val="a8"/>
          <w:color w:val="111111"/>
          <w:bdr w:val="none" w:sz="0" w:space="0" w:color="auto" w:frame="1"/>
        </w:rPr>
        <w:t>предметн</w:t>
      </w:r>
      <w:proofErr w:type="gramStart"/>
      <w:r w:rsidRPr="0041432E">
        <w:rPr>
          <w:rStyle w:val="a8"/>
          <w:color w:val="111111"/>
          <w:bdr w:val="none" w:sz="0" w:space="0" w:color="auto" w:frame="1"/>
        </w:rPr>
        <w:t>о-</w:t>
      </w:r>
      <w:proofErr w:type="gramEnd"/>
      <w:r w:rsidRPr="0041432E">
        <w:rPr>
          <w:rStyle w:val="a8"/>
          <w:color w:val="111111"/>
          <w:bdr w:val="none" w:sz="0" w:space="0" w:color="auto" w:frame="1"/>
        </w:rPr>
        <w:t xml:space="preserve"> развивающая пространственная среда</w:t>
      </w:r>
      <w:r w:rsidRPr="0041432E">
        <w:rPr>
          <w:color w:val="111111"/>
        </w:rPr>
        <w:t> в детском саду способствовала большей эффективности образовательного процесса, направленного на </w:t>
      </w:r>
      <w:r w:rsidRPr="0041432E">
        <w:rPr>
          <w:rStyle w:val="a8"/>
          <w:color w:val="111111"/>
          <w:bdr w:val="none" w:sz="0" w:space="0" w:color="auto" w:frame="1"/>
        </w:rPr>
        <w:t>формирование</w:t>
      </w:r>
      <w:r w:rsidRPr="0041432E">
        <w:rPr>
          <w:color w:val="111111"/>
        </w:rPr>
        <w:t> у детей активного познавательного отношения к окружающему миру.</w:t>
      </w:r>
    </w:p>
    <w:p w:rsidR="00955641" w:rsidRPr="0041432E" w:rsidRDefault="00955641" w:rsidP="00955641">
      <w:pPr>
        <w:shd w:val="clear" w:color="auto" w:fill="FFFFFF"/>
        <w:ind w:firstLine="426"/>
        <w:jc w:val="both"/>
      </w:pPr>
      <w:r w:rsidRPr="0041432E">
        <w:t>В фойе ДОУ размещены информационные стенды для педагогов и родителей: «Внимание! Дорога!», «Родителям о ФГОС ДО», «Адаптация детей</w:t>
      </w:r>
      <w:r>
        <w:t xml:space="preserve"> к детскому саду», «Антитеррор»</w:t>
      </w:r>
      <w:proofErr w:type="gramStart"/>
      <w:r>
        <w:t>.</w:t>
      </w:r>
      <w:proofErr w:type="spellStart"/>
      <w:r>
        <w:t>Т</w:t>
      </w:r>
      <w:proofErr w:type="gramEnd"/>
      <w:r>
        <w:t>уган</w:t>
      </w:r>
      <w:proofErr w:type="spellEnd"/>
      <w:r>
        <w:t xml:space="preserve"> </w:t>
      </w:r>
      <w:proofErr w:type="spellStart"/>
      <w:r>
        <w:t>телдэ</w:t>
      </w:r>
      <w:proofErr w:type="spellEnd"/>
      <w:r>
        <w:t xml:space="preserve"> </w:t>
      </w:r>
      <w:proofErr w:type="spellStart"/>
      <w:r>
        <w:t>сойлэшэбез</w:t>
      </w:r>
      <w:proofErr w:type="spellEnd"/>
      <w:r>
        <w:t>. Будь здоров «Я имею право»</w:t>
      </w:r>
      <w:proofErr w:type="gramStart"/>
      <w:r>
        <w:t xml:space="preserve"> ,</w:t>
      </w:r>
      <w:proofErr w:type="gramEnd"/>
      <w:r>
        <w:t xml:space="preserve"> «Наше творчество»</w:t>
      </w:r>
    </w:p>
    <w:p w:rsidR="00955641" w:rsidRPr="0041432E" w:rsidRDefault="00955641" w:rsidP="00955641">
      <w:pPr>
        <w:ind w:right="-2" w:firstLine="567"/>
        <w:jc w:val="both"/>
      </w:pPr>
    </w:p>
    <w:p w:rsidR="00955641" w:rsidRPr="0041432E" w:rsidRDefault="00955641" w:rsidP="00955641">
      <w:pPr>
        <w:ind w:right="-2" w:firstLine="567"/>
        <w:jc w:val="both"/>
      </w:pPr>
      <w:r w:rsidRPr="0041432E">
        <w:t xml:space="preserve">В </w:t>
      </w:r>
      <w:r w:rsidRPr="0041432E">
        <w:rPr>
          <w:color w:val="000000"/>
        </w:rPr>
        <w:t>МБДОУ</w:t>
      </w:r>
      <w:r w:rsidRPr="0041432E">
        <w:t xml:space="preserve"> проводился педагогический совет по вопросам реализации ФГОС </w:t>
      </w:r>
      <w:proofErr w:type="gramStart"/>
      <w:r w:rsidRPr="0041432E">
        <w:t>ДО</w:t>
      </w:r>
      <w:proofErr w:type="gramEnd"/>
      <w:r w:rsidRPr="0041432E">
        <w:t xml:space="preserve"> </w:t>
      </w:r>
      <w:proofErr w:type="gramStart"/>
      <w:r w:rsidRPr="0041432E">
        <w:t>в</w:t>
      </w:r>
      <w:proofErr w:type="gramEnd"/>
      <w:r w:rsidRPr="0041432E">
        <w:t xml:space="preserve"> условиях малокомплектного детского сада, на котором было принято решение: вести образовательную деятельность в игровой форме, развивать воображение детей, выстраивая деятельность ДОУ на интересе детей к той или иной проблеме.</w:t>
      </w:r>
    </w:p>
    <w:p w:rsidR="00955641" w:rsidRPr="0041432E" w:rsidRDefault="00955641" w:rsidP="00955641">
      <w:pPr>
        <w:ind w:right="-2" w:firstLine="709"/>
        <w:contextualSpacing/>
        <w:jc w:val="both"/>
      </w:pPr>
    </w:p>
    <w:p w:rsidR="00955641" w:rsidRPr="0041432E" w:rsidRDefault="00955641" w:rsidP="00955641">
      <w:pPr>
        <w:ind w:right="-2" w:firstLine="709"/>
        <w:contextualSpacing/>
        <w:jc w:val="both"/>
      </w:pPr>
      <w:r>
        <w:t>Педагоги нашего детского сада прошли</w:t>
      </w:r>
      <w:r w:rsidRPr="0041432E">
        <w:t xml:space="preserve"> курсы повышения квалификации по направлению обеспечения реализации ФГОС </w:t>
      </w:r>
      <w:proofErr w:type="gramStart"/>
      <w:r w:rsidRPr="0041432E">
        <w:t>ДО</w:t>
      </w:r>
      <w:proofErr w:type="gramEnd"/>
      <w:r w:rsidRPr="0041432E">
        <w:t>.</w:t>
      </w:r>
    </w:p>
    <w:p w:rsidR="00955641" w:rsidRPr="0041432E" w:rsidRDefault="00955641" w:rsidP="00955641">
      <w:pPr>
        <w:ind w:firstLine="426"/>
        <w:jc w:val="center"/>
        <w:rPr>
          <w:b/>
        </w:rPr>
      </w:pPr>
    </w:p>
    <w:p w:rsidR="00955641" w:rsidRPr="0041432E" w:rsidRDefault="00955641" w:rsidP="00955641">
      <w:pPr>
        <w:pStyle w:val="aff0"/>
        <w:shd w:val="clear" w:color="auto" w:fill="FFFFFF"/>
        <w:spacing w:before="0" w:after="136"/>
        <w:ind w:firstLine="426"/>
        <w:jc w:val="center"/>
        <w:rPr>
          <w:rStyle w:val="a8"/>
          <w:b w:val="0"/>
          <w:u w:val="single"/>
        </w:rPr>
      </w:pPr>
      <w:r w:rsidRPr="0041432E">
        <w:rPr>
          <w:rStyle w:val="a8"/>
        </w:rPr>
        <w:t>Традиционные акции, проводимые в ДОУ</w:t>
      </w:r>
    </w:p>
    <w:p w:rsidR="00955641" w:rsidRPr="0041432E" w:rsidRDefault="00955641" w:rsidP="00955641">
      <w:pPr>
        <w:pStyle w:val="aff0"/>
        <w:shd w:val="clear" w:color="auto" w:fill="FFFFFF"/>
        <w:spacing w:before="0" w:after="0"/>
        <w:ind w:firstLine="426"/>
        <w:jc w:val="both"/>
        <w:rPr>
          <w:rStyle w:val="a8"/>
          <w:b w:val="0"/>
        </w:rPr>
      </w:pPr>
      <w:r w:rsidRPr="0041432E">
        <w:rPr>
          <w:rStyle w:val="a8"/>
        </w:rPr>
        <w:t xml:space="preserve">Экологические: </w:t>
      </w:r>
      <w:r w:rsidRPr="003119C2">
        <w:rPr>
          <w:rStyle w:val="a8"/>
          <w:b w:val="0"/>
        </w:rPr>
        <w:t>«</w:t>
      </w:r>
      <w:r w:rsidR="00E75556">
        <w:rPr>
          <w:rStyle w:val="a8"/>
          <w:b w:val="0"/>
        </w:rPr>
        <w:t>Кормушки зимующим птицам</w:t>
      </w:r>
      <w:r w:rsidRPr="003119C2">
        <w:rPr>
          <w:rStyle w:val="a8"/>
          <w:b w:val="0"/>
        </w:rPr>
        <w:t>», «</w:t>
      </w:r>
      <w:r w:rsidR="00E75556">
        <w:rPr>
          <w:rStyle w:val="a8"/>
          <w:b w:val="0"/>
        </w:rPr>
        <w:t>Елочные игрушки своими руками</w:t>
      </w:r>
      <w:r w:rsidRPr="003119C2">
        <w:rPr>
          <w:rStyle w:val="a8"/>
          <w:b w:val="0"/>
        </w:rPr>
        <w:t>».</w:t>
      </w:r>
    </w:p>
    <w:p w:rsidR="00955641" w:rsidRPr="003119C2" w:rsidRDefault="00955641" w:rsidP="00955641">
      <w:pPr>
        <w:pStyle w:val="aff0"/>
        <w:shd w:val="clear" w:color="auto" w:fill="FFFFFF"/>
        <w:spacing w:before="0" w:after="0"/>
        <w:ind w:firstLine="426"/>
        <w:jc w:val="both"/>
        <w:rPr>
          <w:rStyle w:val="a8"/>
          <w:b w:val="0"/>
        </w:rPr>
      </w:pPr>
      <w:r w:rsidRPr="0041432E">
        <w:rPr>
          <w:rStyle w:val="a8"/>
        </w:rPr>
        <w:t xml:space="preserve">Социальные: </w:t>
      </w:r>
      <w:r w:rsidRPr="003119C2">
        <w:rPr>
          <w:rStyle w:val="a8"/>
          <w:b w:val="0"/>
        </w:rPr>
        <w:t>«</w:t>
      </w:r>
      <w:r w:rsidR="00E75556">
        <w:rPr>
          <w:rStyle w:val="a8"/>
          <w:b w:val="0"/>
        </w:rPr>
        <w:t>Шьем одежду для кукол и дарим детям</w:t>
      </w:r>
      <w:r w:rsidRPr="003119C2">
        <w:rPr>
          <w:rStyle w:val="a8"/>
          <w:b w:val="0"/>
        </w:rPr>
        <w:t>»; «Акция Добрых дел», приуроченная к декаде инвалидов.</w:t>
      </w:r>
    </w:p>
    <w:p w:rsidR="00955641" w:rsidRPr="0041432E" w:rsidRDefault="00955641" w:rsidP="00955641">
      <w:pPr>
        <w:pStyle w:val="aff0"/>
        <w:shd w:val="clear" w:color="auto" w:fill="FFFFFF"/>
        <w:spacing w:before="0" w:after="136"/>
        <w:ind w:firstLine="426"/>
        <w:jc w:val="both"/>
      </w:pPr>
      <w:r w:rsidRPr="003119C2">
        <w:rPr>
          <w:b/>
        </w:rPr>
        <w:t>Безопасность:</w:t>
      </w:r>
      <w:r w:rsidRPr="0041432E">
        <w:t xml:space="preserve"> «</w:t>
      </w:r>
      <w:r w:rsidR="00E75556">
        <w:t>Весёлый светофор</w:t>
      </w:r>
      <w:r w:rsidRPr="0041432E">
        <w:t>!», «</w:t>
      </w:r>
      <w:r w:rsidR="00E75556">
        <w:t>Безопасная дорога</w:t>
      </w:r>
      <w:r w:rsidRPr="0041432E">
        <w:t>», с приглашением сотрудника ГИБДД</w:t>
      </w:r>
      <w:r>
        <w:t xml:space="preserve"> была организован конкурс «Безопасная дорога».</w:t>
      </w:r>
    </w:p>
    <w:p w:rsidR="00955641" w:rsidRPr="0041432E" w:rsidRDefault="00955641" w:rsidP="00955641">
      <w:pPr>
        <w:pStyle w:val="aff0"/>
        <w:shd w:val="clear" w:color="auto" w:fill="FFFFFF"/>
        <w:spacing w:before="0" w:after="136"/>
        <w:ind w:firstLine="426"/>
        <w:jc w:val="both"/>
      </w:pPr>
      <w:r w:rsidRPr="0041432E">
        <w:t>Участие воспитанников детского сада в данных мероприятиях позволило повысить уровень патриотического, экологического, социально-личностного воспитания детей, научило их выстраивать партнерские отношения.</w:t>
      </w:r>
    </w:p>
    <w:p w:rsidR="00955641" w:rsidRPr="0041432E" w:rsidRDefault="00955641" w:rsidP="00955641">
      <w:pPr>
        <w:jc w:val="center"/>
        <w:rPr>
          <w:b/>
        </w:rPr>
      </w:pPr>
      <w:r w:rsidRPr="0041432E">
        <w:rPr>
          <w:b/>
        </w:rPr>
        <w:t>Работа с родителями</w:t>
      </w:r>
    </w:p>
    <w:p w:rsidR="00955641" w:rsidRPr="0041432E" w:rsidRDefault="00955641" w:rsidP="00955641">
      <w:pPr>
        <w:jc w:val="center"/>
        <w:rPr>
          <w:b/>
        </w:rPr>
      </w:pPr>
    </w:p>
    <w:p w:rsidR="00955641" w:rsidRPr="0041432E" w:rsidRDefault="00955641" w:rsidP="00955641">
      <w:pPr>
        <w:pStyle w:val="aff0"/>
        <w:shd w:val="clear" w:color="auto" w:fill="FFFFFF"/>
        <w:spacing w:before="0" w:after="0" w:line="272" w:lineRule="atLeast"/>
        <w:ind w:firstLine="426"/>
        <w:jc w:val="both"/>
      </w:pPr>
      <w:r w:rsidRPr="0041432E">
        <w:t>В  ДОУ проводилась работа с родителями: учитывая запросы и степень заинтересованности родителей деятельностью дошкольного учреждения, повышалась культура педагогической грамотности семьи через родительские собрания и консультации.</w:t>
      </w:r>
    </w:p>
    <w:p w:rsidR="00955641" w:rsidRPr="0041432E" w:rsidRDefault="00955641" w:rsidP="00955641">
      <w:pPr>
        <w:pStyle w:val="aff0"/>
        <w:shd w:val="clear" w:color="auto" w:fill="FFFFFF"/>
        <w:spacing w:before="0" w:after="0" w:line="272" w:lineRule="atLeast"/>
        <w:ind w:firstLine="426"/>
        <w:jc w:val="both"/>
      </w:pPr>
      <w:r w:rsidRPr="0041432E">
        <w:t>Семья и детский сад, взаимодействуя друг с другом, создавали оптимальные условия для полноценного развития ребенка, накопления определенного социального опыта.</w:t>
      </w:r>
    </w:p>
    <w:p w:rsidR="00955641" w:rsidRPr="0041432E" w:rsidRDefault="00955641" w:rsidP="00955641">
      <w:pPr>
        <w:pStyle w:val="aff0"/>
        <w:shd w:val="clear" w:color="auto" w:fill="FFFFFF"/>
        <w:spacing w:before="0" w:after="0" w:line="272" w:lineRule="atLeast"/>
        <w:ind w:firstLine="426"/>
        <w:jc w:val="both"/>
      </w:pPr>
      <w:r w:rsidRPr="0041432E">
        <w:t>Для эффективной работы с родителями в новых условиях мы начинали с анализа социального состава семьи, их настроя и ожиданий от пребывания ребенка в детском саду. Изучение семьи ведется последовательно, системно. Мы воспользовались наиболее распространёнными методами изучения семьи: анкетирование и личные беседы, наблюдения взаимоотношений и общения родителей и детей, посещение семьи. Все эти действия помогают нам правильно выстроить работу с родителями,  сделать ее эффективной, подобрать интересные формы взаимодействия с семьей. </w:t>
      </w:r>
    </w:p>
    <w:p w:rsidR="00955641" w:rsidRPr="0041432E" w:rsidRDefault="00955641" w:rsidP="00955641">
      <w:pPr>
        <w:pStyle w:val="aff0"/>
        <w:shd w:val="clear" w:color="auto" w:fill="FFFFFF"/>
        <w:spacing w:before="240" w:after="0"/>
        <w:ind w:firstLine="426"/>
        <w:jc w:val="both"/>
      </w:pPr>
      <w:r w:rsidRPr="0041432E">
        <w:rPr>
          <w:i/>
          <w:u w:val="single"/>
        </w:rPr>
        <w:t>Родительское собрание.</w:t>
      </w:r>
      <w:r w:rsidR="003235AB">
        <w:t xml:space="preserve"> В 2018-2019</w:t>
      </w:r>
      <w:r w:rsidRPr="0041432E">
        <w:t xml:space="preserve"> учебном году было проведе</w:t>
      </w:r>
      <w:r w:rsidR="00E75556">
        <w:t>но 2</w:t>
      </w:r>
      <w:r w:rsidRPr="0041432E">
        <w:t xml:space="preserve"> родительских собрания, на которых родителей познакомили с работой детского сада, с образовательной  программой. На собраниях также выступала фельдшер </w:t>
      </w:r>
      <w:r>
        <w:t>Дым-</w:t>
      </w:r>
      <w:proofErr w:type="spellStart"/>
      <w:r>
        <w:t>Тамакский</w:t>
      </w:r>
      <w:proofErr w:type="spellEnd"/>
      <w:r>
        <w:t xml:space="preserve"> </w:t>
      </w:r>
      <w:r w:rsidRPr="0041432E">
        <w:t xml:space="preserve"> ФАП </w:t>
      </w:r>
      <w:proofErr w:type="spellStart"/>
      <w:r>
        <w:t>Имамова</w:t>
      </w:r>
      <w:proofErr w:type="spellEnd"/>
      <w:r>
        <w:t xml:space="preserve"> Ф.В.,</w:t>
      </w:r>
      <w:r w:rsidRPr="0041432E">
        <w:t xml:space="preserve"> которая осветила родителям  следующие темы: «О профилактике гриппа» и «О вреде компьютера». Так же на собраниях обсуждались вопросы по оплате за детский сад и получение компенсации за оплату, проведение праздников, акций. </w:t>
      </w:r>
    </w:p>
    <w:p w:rsidR="00955641" w:rsidRPr="0041432E" w:rsidRDefault="00955641" w:rsidP="00955641">
      <w:pPr>
        <w:pStyle w:val="aff0"/>
        <w:shd w:val="clear" w:color="auto" w:fill="FFFFFF"/>
        <w:spacing w:before="240" w:after="240"/>
        <w:ind w:firstLine="426"/>
        <w:jc w:val="both"/>
      </w:pPr>
      <w:r w:rsidRPr="0041432E">
        <w:t xml:space="preserve">В условиях малокомплектного детского сада, многие вопросы с родителями обсуждались в личной беседе. </w:t>
      </w:r>
    </w:p>
    <w:p w:rsidR="00955641" w:rsidRPr="0041432E" w:rsidRDefault="00955641" w:rsidP="00955641">
      <w:pPr>
        <w:pStyle w:val="aff0"/>
        <w:shd w:val="clear" w:color="auto" w:fill="FFFFFF"/>
        <w:spacing w:before="0" w:after="136"/>
        <w:ind w:firstLine="426"/>
        <w:jc w:val="both"/>
      </w:pPr>
      <w:r w:rsidRPr="0041432E">
        <w:rPr>
          <w:i/>
          <w:u w:val="single"/>
        </w:rPr>
        <w:t>Праздники и подготовка к ним.</w:t>
      </w:r>
      <w:r w:rsidRPr="0041432E">
        <w:t xml:space="preserve"> В результате подготовки (выступление детей в костюмах, изготовленных родителями.) и проведения праздничных встреч формировались </w:t>
      </w:r>
      <w:r w:rsidRPr="0041432E">
        <w:lastRenderedPageBreak/>
        <w:t>положительные взаимоотношения родителей со своими детьми, устанавливался эмоцио</w:t>
      </w:r>
      <w:r w:rsidRPr="0041432E">
        <w:softHyphen/>
        <w:t>нальный контакт. Проводимая работа позволила повысить педагогическую компетентность родителей в вопросах детско-родительских отношений.</w:t>
      </w:r>
    </w:p>
    <w:p w:rsidR="00955641" w:rsidRPr="0041432E" w:rsidRDefault="00955641" w:rsidP="00955641">
      <w:pPr>
        <w:pStyle w:val="aff0"/>
        <w:shd w:val="clear" w:color="auto" w:fill="FFFFFF"/>
        <w:spacing w:before="0" w:after="136"/>
        <w:ind w:firstLine="426"/>
        <w:jc w:val="both"/>
      </w:pPr>
      <w:r w:rsidRPr="0041432E">
        <w:rPr>
          <w:i/>
          <w:u w:val="single"/>
        </w:rPr>
        <w:t>Выставки</w:t>
      </w:r>
      <w:r w:rsidRPr="0041432E">
        <w:t>. Дети, участвуя в данных выставках, приобретали новые знания, расширяли кругозор. Родители приобретали опыт как из самых обычных вещей можно создать экспонат, что рассказать ребенку о традиционных предметах.</w:t>
      </w:r>
    </w:p>
    <w:p w:rsidR="00955641" w:rsidRPr="0041432E" w:rsidRDefault="00955641" w:rsidP="00955641">
      <w:pPr>
        <w:jc w:val="center"/>
        <w:rPr>
          <w:b/>
        </w:rPr>
      </w:pPr>
    </w:p>
    <w:p w:rsidR="00955641" w:rsidRPr="0041432E" w:rsidRDefault="003235AB" w:rsidP="00955641">
      <w:pPr>
        <w:jc w:val="center"/>
        <w:rPr>
          <w:b/>
        </w:rPr>
      </w:pPr>
      <w:r>
        <w:rPr>
          <w:b/>
        </w:rPr>
        <w:t>Выводы по итогам работы 2018-2019</w:t>
      </w:r>
      <w:r w:rsidR="00955641" w:rsidRPr="0041432E">
        <w:rPr>
          <w:b/>
        </w:rPr>
        <w:t xml:space="preserve"> учебного года:</w:t>
      </w:r>
    </w:p>
    <w:p w:rsidR="00955641" w:rsidRPr="0041432E" w:rsidRDefault="00955641" w:rsidP="00955641">
      <w:pPr>
        <w:jc w:val="center"/>
        <w:rPr>
          <w:b/>
        </w:rPr>
      </w:pPr>
    </w:p>
    <w:p w:rsidR="00955641" w:rsidRPr="0041432E" w:rsidRDefault="00955641" w:rsidP="00C25E1A">
      <w:pPr>
        <w:numPr>
          <w:ilvl w:val="0"/>
          <w:numId w:val="5"/>
        </w:numPr>
        <w:tabs>
          <w:tab w:val="clear" w:pos="435"/>
          <w:tab w:val="num" w:pos="720"/>
          <w:tab w:val="left" w:pos="1440"/>
        </w:tabs>
        <w:suppressAutoHyphens/>
        <w:ind w:left="720" w:hanging="360"/>
        <w:jc w:val="both"/>
      </w:pPr>
      <w:r w:rsidRPr="0041432E">
        <w:t xml:space="preserve">В ДОУ  в условиях малокомплектного детского сада проводилась работа по реализации ФГОС </w:t>
      </w:r>
      <w:proofErr w:type="gramStart"/>
      <w:r w:rsidRPr="0041432E">
        <w:t>ДО</w:t>
      </w:r>
      <w:proofErr w:type="gramEnd"/>
      <w:r w:rsidRPr="0041432E">
        <w:t xml:space="preserve"> и продолжалась </w:t>
      </w:r>
      <w:proofErr w:type="gramStart"/>
      <w:r w:rsidRPr="0041432E">
        <w:t>работа</w:t>
      </w:r>
      <w:proofErr w:type="gramEnd"/>
      <w:r w:rsidRPr="0041432E">
        <w:t xml:space="preserve"> по обучению детей двум языкам по программе "</w:t>
      </w:r>
      <w:proofErr w:type="spellStart"/>
      <w:r w:rsidRPr="0041432E">
        <w:t>Татарча</w:t>
      </w:r>
      <w:proofErr w:type="spellEnd"/>
      <w:r w:rsidRPr="0041432E">
        <w:t xml:space="preserve"> </w:t>
      </w:r>
      <w:proofErr w:type="spellStart"/>
      <w:r w:rsidRPr="0041432E">
        <w:t>сөйләшәбез</w:t>
      </w:r>
      <w:proofErr w:type="spellEnd"/>
      <w:r w:rsidRPr="0041432E">
        <w:t>".</w:t>
      </w:r>
    </w:p>
    <w:p w:rsidR="00955641" w:rsidRPr="0041432E" w:rsidRDefault="00955641" w:rsidP="00C25E1A">
      <w:pPr>
        <w:numPr>
          <w:ilvl w:val="0"/>
          <w:numId w:val="5"/>
        </w:numPr>
        <w:tabs>
          <w:tab w:val="clear" w:pos="435"/>
          <w:tab w:val="num" w:pos="720"/>
          <w:tab w:val="left" w:pos="1440"/>
        </w:tabs>
        <w:suppressAutoHyphens/>
        <w:ind w:left="720" w:hanging="360"/>
        <w:jc w:val="both"/>
        <w:rPr>
          <w:bCs/>
        </w:rPr>
      </w:pPr>
      <w:r w:rsidRPr="0041432E">
        <w:rPr>
          <w:bCs/>
        </w:rPr>
        <w:t>Обеспечивались  условия для сохранения и укрепления физического и психического здоровья дошкольников.</w:t>
      </w:r>
    </w:p>
    <w:p w:rsidR="00955641" w:rsidRPr="0041432E" w:rsidRDefault="00955641" w:rsidP="00955641">
      <w:pPr>
        <w:jc w:val="both"/>
        <w:rPr>
          <w:lang w:val="tt-RU"/>
        </w:rPr>
      </w:pPr>
    </w:p>
    <w:p w:rsidR="00955641" w:rsidRPr="0041432E" w:rsidRDefault="0046118B" w:rsidP="00955641">
      <w:pPr>
        <w:jc w:val="center"/>
        <w:rPr>
          <w:b/>
          <w:bCs/>
        </w:rPr>
      </w:pPr>
      <w:r>
        <w:rPr>
          <w:b/>
          <w:bCs/>
        </w:rPr>
        <w:t>Недора</w:t>
      </w:r>
      <w:r w:rsidR="00955641">
        <w:rPr>
          <w:b/>
          <w:bCs/>
        </w:rPr>
        <w:t>ботки</w:t>
      </w:r>
      <w:r w:rsidR="00955641" w:rsidRPr="0041432E">
        <w:rPr>
          <w:b/>
          <w:bCs/>
        </w:rPr>
        <w:t>:</w:t>
      </w:r>
    </w:p>
    <w:p w:rsidR="00955641" w:rsidRPr="0041432E" w:rsidRDefault="00955641" w:rsidP="00955641">
      <w:pPr>
        <w:jc w:val="center"/>
        <w:rPr>
          <w:b/>
          <w:bCs/>
        </w:rPr>
      </w:pPr>
    </w:p>
    <w:p w:rsidR="00955641" w:rsidRPr="0041432E" w:rsidRDefault="00E75556" w:rsidP="00E75556">
      <w:pPr>
        <w:numPr>
          <w:ilvl w:val="0"/>
          <w:numId w:val="11"/>
        </w:numPr>
        <w:tabs>
          <w:tab w:val="clear" w:pos="567"/>
          <w:tab w:val="left" w:pos="709"/>
        </w:tabs>
        <w:suppressAutoHyphens/>
        <w:ind w:left="709" w:hanging="425"/>
        <w:jc w:val="both"/>
        <w:rPr>
          <w:b/>
          <w:bCs/>
        </w:rPr>
      </w:pPr>
      <w:r>
        <w:t>Продолжить</w:t>
      </w:r>
      <w:r w:rsidR="00955641" w:rsidRPr="0041432E">
        <w:t xml:space="preserve"> работу по реализации </w:t>
      </w:r>
      <w:r>
        <w:t xml:space="preserve">и по произведению в соответствии с </w:t>
      </w:r>
      <w:r w:rsidR="00955641" w:rsidRPr="0041432E">
        <w:t>ФГОС ДО</w:t>
      </w:r>
      <w:r>
        <w:t xml:space="preserve"> предметно-пространственную развивающую среду в условиях малокомплектного детского сада. </w:t>
      </w:r>
      <w:r w:rsidRPr="0041432E">
        <w:rPr>
          <w:b/>
          <w:bCs/>
        </w:rPr>
        <w:t xml:space="preserve"> </w:t>
      </w:r>
    </w:p>
    <w:p w:rsidR="00955641" w:rsidRPr="0041432E" w:rsidRDefault="00955641" w:rsidP="00955641">
      <w:pPr>
        <w:jc w:val="center"/>
        <w:rPr>
          <w:b/>
          <w:bCs/>
          <w:iCs/>
          <w:shd w:val="clear" w:color="auto" w:fill="FFFFFF"/>
        </w:rPr>
      </w:pPr>
    </w:p>
    <w:p w:rsidR="00955641" w:rsidRPr="0041432E" w:rsidRDefault="003235AB" w:rsidP="00955641">
      <w:pPr>
        <w:jc w:val="center"/>
        <w:rPr>
          <w:b/>
          <w:iCs/>
          <w:shd w:val="clear" w:color="auto" w:fill="FFFFFF"/>
        </w:rPr>
      </w:pPr>
      <w:r>
        <w:rPr>
          <w:b/>
          <w:bCs/>
          <w:iCs/>
          <w:shd w:val="clear" w:color="auto" w:fill="FFFFFF"/>
        </w:rPr>
        <w:t>Задачи ДОУ на 2019-2020</w:t>
      </w:r>
      <w:r w:rsidR="00955641" w:rsidRPr="0041432E">
        <w:rPr>
          <w:b/>
          <w:bCs/>
          <w:iCs/>
          <w:shd w:val="clear" w:color="auto" w:fill="FFFFFF"/>
        </w:rPr>
        <w:t xml:space="preserve"> ученый год</w:t>
      </w:r>
      <w:r w:rsidR="00955641" w:rsidRPr="0041432E">
        <w:rPr>
          <w:b/>
          <w:iCs/>
          <w:shd w:val="clear" w:color="auto" w:fill="FFFFFF"/>
        </w:rPr>
        <w:t> </w:t>
      </w:r>
      <w:r w:rsidR="00955641" w:rsidRPr="0041432E">
        <w:rPr>
          <w:b/>
          <w:iCs/>
          <w:shd w:val="clear" w:color="auto" w:fill="FFFFFF"/>
        </w:rPr>
        <w:br/>
      </w:r>
    </w:p>
    <w:p w:rsidR="00955641" w:rsidRPr="0041432E" w:rsidRDefault="00955641" w:rsidP="00955641">
      <w:pPr>
        <w:ind w:firstLine="709"/>
        <w:jc w:val="both"/>
        <w:rPr>
          <w:iCs/>
          <w:shd w:val="clear" w:color="auto" w:fill="FFFFFF"/>
        </w:rPr>
      </w:pPr>
      <w:r w:rsidRPr="0041432E">
        <w:rPr>
          <w:iCs/>
          <w:shd w:val="clear" w:color="auto" w:fill="FFFFFF"/>
        </w:rPr>
        <w:t>Основными задачами деятельности М</w:t>
      </w:r>
      <w:r>
        <w:rPr>
          <w:iCs/>
          <w:shd w:val="clear" w:color="auto" w:fill="FFFFFF"/>
        </w:rPr>
        <w:t>Б</w:t>
      </w:r>
      <w:r w:rsidRPr="0041432E">
        <w:rPr>
          <w:iCs/>
          <w:shd w:val="clear" w:color="auto" w:fill="FFFFFF"/>
        </w:rPr>
        <w:t xml:space="preserve">ДОУ </w:t>
      </w:r>
      <w:r>
        <w:rPr>
          <w:iCs/>
          <w:shd w:val="clear" w:color="auto" w:fill="FFFFFF"/>
        </w:rPr>
        <w:t>Дым-</w:t>
      </w:r>
      <w:proofErr w:type="spellStart"/>
      <w:r>
        <w:rPr>
          <w:iCs/>
          <w:shd w:val="clear" w:color="auto" w:fill="FFFFFF"/>
        </w:rPr>
        <w:t>Тамакс</w:t>
      </w:r>
      <w:r w:rsidR="003235AB">
        <w:rPr>
          <w:iCs/>
          <w:shd w:val="clear" w:color="auto" w:fill="FFFFFF"/>
        </w:rPr>
        <w:t>кого</w:t>
      </w:r>
      <w:proofErr w:type="spellEnd"/>
      <w:r w:rsidR="003235AB">
        <w:rPr>
          <w:iCs/>
          <w:shd w:val="clear" w:color="auto" w:fill="FFFFFF"/>
        </w:rPr>
        <w:t xml:space="preserve"> детского сада ЮМР РТ в 2019-2020</w:t>
      </w:r>
      <w:r w:rsidRPr="0041432E">
        <w:rPr>
          <w:iCs/>
          <w:shd w:val="clear" w:color="auto" w:fill="FFFFFF"/>
        </w:rPr>
        <w:t xml:space="preserve"> учебном году, для обеспечения деятельности ДОУ с учетом ФГОС </w:t>
      </w:r>
      <w:proofErr w:type="gramStart"/>
      <w:r w:rsidRPr="0041432E">
        <w:rPr>
          <w:iCs/>
          <w:shd w:val="clear" w:color="auto" w:fill="FFFFFF"/>
        </w:rPr>
        <w:t>ДО</w:t>
      </w:r>
      <w:proofErr w:type="gramEnd"/>
      <w:r w:rsidRPr="0041432E">
        <w:rPr>
          <w:iCs/>
          <w:shd w:val="clear" w:color="auto" w:fill="FFFFFF"/>
        </w:rPr>
        <w:t xml:space="preserve"> </w:t>
      </w:r>
      <w:proofErr w:type="gramStart"/>
      <w:r w:rsidRPr="0041432E">
        <w:rPr>
          <w:iCs/>
          <w:shd w:val="clear" w:color="auto" w:fill="FFFFFF"/>
        </w:rPr>
        <w:t>в</w:t>
      </w:r>
      <w:proofErr w:type="gramEnd"/>
      <w:r w:rsidRPr="0041432E">
        <w:rPr>
          <w:iCs/>
          <w:shd w:val="clear" w:color="auto" w:fill="FFFFFF"/>
        </w:rPr>
        <w:t xml:space="preserve"> условиях малокомплектного детского сада</w:t>
      </w:r>
      <w:r>
        <w:rPr>
          <w:iCs/>
          <w:shd w:val="clear" w:color="auto" w:fill="FFFFFF"/>
        </w:rPr>
        <w:t xml:space="preserve"> являются</w:t>
      </w:r>
      <w:r w:rsidRPr="0041432E">
        <w:rPr>
          <w:iCs/>
          <w:shd w:val="clear" w:color="auto" w:fill="FFFFFF"/>
        </w:rPr>
        <w:t>:</w:t>
      </w:r>
    </w:p>
    <w:p w:rsidR="00955641" w:rsidRPr="0041432E" w:rsidRDefault="00955641" w:rsidP="00955641">
      <w:pPr>
        <w:ind w:firstLine="709"/>
        <w:jc w:val="both"/>
        <w:rPr>
          <w:iCs/>
          <w:shd w:val="clear" w:color="auto" w:fill="FFFFFF"/>
        </w:rPr>
      </w:pPr>
    </w:p>
    <w:p w:rsidR="00955641" w:rsidRPr="0041432E" w:rsidRDefault="00955641" w:rsidP="00955641">
      <w:pPr>
        <w:ind w:firstLine="426"/>
        <w:jc w:val="both"/>
        <w:rPr>
          <w:shd w:val="clear" w:color="auto" w:fill="FFFFFF"/>
        </w:rPr>
      </w:pPr>
      <w:r w:rsidRPr="0041432E">
        <w:rPr>
          <w:shd w:val="clear" w:color="auto" w:fill="FFFFFF"/>
        </w:rPr>
        <w:t>1.  Совершенствование работы по повышению качества обучения детей двум государственным языкам РТ, с использованием УМК через организацию совместной деятельности воспитателя, родителей и детей посредством игровых технологий.</w:t>
      </w:r>
    </w:p>
    <w:p w:rsidR="00955641" w:rsidRPr="0041432E" w:rsidRDefault="00955641" w:rsidP="00955641">
      <w:pPr>
        <w:ind w:firstLine="426"/>
        <w:jc w:val="both"/>
        <w:rPr>
          <w:shd w:val="clear" w:color="auto" w:fill="FFFFFF"/>
        </w:rPr>
      </w:pPr>
      <w:r w:rsidRPr="0041432E">
        <w:rPr>
          <w:shd w:val="clear" w:color="auto" w:fill="FFFFFF"/>
        </w:rPr>
        <w:t>2.  Способствовать формированию познавательных процессов, предпосылок экологического мироощущения, обогащению знаний о природе, обществе, расширяющих возможности возрастного развития и раскрытия индивидуального потенциала ребенка (интегративных качеств), в условиях малокомплектного сельского детского сада.</w:t>
      </w:r>
    </w:p>
    <w:p w:rsidR="00955641" w:rsidRPr="0041432E" w:rsidRDefault="00955641" w:rsidP="00955641">
      <w:pPr>
        <w:ind w:firstLine="426"/>
        <w:jc w:val="both"/>
        <w:rPr>
          <w:b/>
          <w:bCs/>
        </w:rPr>
      </w:pPr>
      <w:r w:rsidRPr="0041432E">
        <w:rPr>
          <w:shd w:val="clear" w:color="auto" w:fill="FFFFFF"/>
        </w:rPr>
        <w:t xml:space="preserve">3.  Привести </w:t>
      </w:r>
      <w:r w:rsidRPr="0041432E">
        <w:t xml:space="preserve">предметно-пространственную развивающую среду ДОУ в соответствие с ФГОС </w:t>
      </w:r>
      <w:proofErr w:type="gramStart"/>
      <w:r w:rsidRPr="0041432E">
        <w:t>ДО</w:t>
      </w:r>
      <w:proofErr w:type="gramEnd"/>
      <w:r w:rsidRPr="0041432E">
        <w:t xml:space="preserve"> </w:t>
      </w:r>
      <w:proofErr w:type="gramStart"/>
      <w:r w:rsidRPr="0041432E">
        <w:t>в</w:t>
      </w:r>
      <w:proofErr w:type="gramEnd"/>
      <w:r w:rsidRPr="0041432E">
        <w:t xml:space="preserve"> условиях малокомплектного детского сада.</w:t>
      </w:r>
    </w:p>
    <w:p w:rsidR="00955641" w:rsidRPr="0041432E" w:rsidRDefault="00955641" w:rsidP="00955641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/>
          <w:bCs/>
        </w:rPr>
      </w:pPr>
    </w:p>
    <w:p w:rsidR="00955641" w:rsidRPr="00876CE1" w:rsidRDefault="00955641" w:rsidP="00955641">
      <w:pPr>
        <w:pStyle w:val="ac"/>
        <w:rPr>
          <w:b/>
        </w:rPr>
      </w:pPr>
    </w:p>
    <w:p w:rsidR="00955641" w:rsidRPr="0041432E" w:rsidRDefault="00955641" w:rsidP="00C25E1A">
      <w:pPr>
        <w:pStyle w:val="ac"/>
        <w:numPr>
          <w:ilvl w:val="0"/>
          <w:numId w:val="4"/>
        </w:numPr>
        <w:jc w:val="center"/>
        <w:rPr>
          <w:b/>
        </w:rPr>
      </w:pPr>
      <w:r w:rsidRPr="0041432E">
        <w:rPr>
          <w:b/>
        </w:rPr>
        <w:t>ИНФОРМАЦИОННАЯ КАРТА</w:t>
      </w:r>
    </w:p>
    <w:p w:rsidR="00955641" w:rsidRPr="0041432E" w:rsidRDefault="00955641" w:rsidP="0095564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6061"/>
      </w:tblGrid>
      <w:tr w:rsidR="00955641" w:rsidRPr="0041432E" w:rsidTr="00955641">
        <w:tc>
          <w:tcPr>
            <w:tcW w:w="3510" w:type="dxa"/>
          </w:tcPr>
          <w:p w:rsidR="00955641" w:rsidRPr="0041432E" w:rsidRDefault="00955641" w:rsidP="00955641">
            <w:r w:rsidRPr="0041432E">
              <w:t xml:space="preserve">Полное наименование МБДОУ </w:t>
            </w:r>
          </w:p>
        </w:tc>
        <w:tc>
          <w:tcPr>
            <w:tcW w:w="6061" w:type="dxa"/>
          </w:tcPr>
          <w:p w:rsidR="00955641" w:rsidRPr="0041432E" w:rsidRDefault="00955641" w:rsidP="00955641">
            <w:pPr>
              <w:jc w:val="both"/>
            </w:pPr>
            <w:r w:rsidRPr="0041432E">
              <w:t xml:space="preserve">Муниципальное бюджетное дошкольное образовательное учреждение  </w:t>
            </w:r>
            <w:r>
              <w:t>детский сад «</w:t>
            </w:r>
            <w:proofErr w:type="spellStart"/>
            <w:r>
              <w:t>Аккош</w:t>
            </w:r>
            <w:proofErr w:type="spellEnd"/>
            <w:r>
              <w:t xml:space="preserve">» </w:t>
            </w:r>
            <w:proofErr w:type="spellStart"/>
            <w:r>
              <w:t>с</w:t>
            </w:r>
            <w:proofErr w:type="gramStart"/>
            <w:r>
              <w:t>.Д</w:t>
            </w:r>
            <w:proofErr w:type="gramEnd"/>
            <w:r>
              <w:t>ым-Тамак</w:t>
            </w:r>
            <w:proofErr w:type="spellEnd"/>
            <w:r>
              <w:t xml:space="preserve"> </w:t>
            </w:r>
            <w:proofErr w:type="spellStart"/>
            <w:r>
              <w:t>Ютазинского</w:t>
            </w:r>
            <w:proofErr w:type="spellEnd"/>
            <w:r>
              <w:t xml:space="preserve"> муниципального района Республики Татарстан</w:t>
            </w:r>
          </w:p>
        </w:tc>
      </w:tr>
      <w:tr w:rsidR="00955641" w:rsidRPr="0041432E" w:rsidTr="00955641">
        <w:trPr>
          <w:trHeight w:val="295"/>
        </w:trPr>
        <w:tc>
          <w:tcPr>
            <w:tcW w:w="3510" w:type="dxa"/>
          </w:tcPr>
          <w:p w:rsidR="00955641" w:rsidRPr="0041432E" w:rsidRDefault="00955641" w:rsidP="00955641">
            <w:r w:rsidRPr="0041432E">
              <w:t>Год основания</w:t>
            </w:r>
          </w:p>
        </w:tc>
        <w:tc>
          <w:tcPr>
            <w:tcW w:w="6061" w:type="dxa"/>
          </w:tcPr>
          <w:p w:rsidR="00955641" w:rsidRPr="0041432E" w:rsidRDefault="00955641" w:rsidP="00955641">
            <w:pPr>
              <w:jc w:val="both"/>
            </w:pPr>
            <w:r>
              <w:t>1994г. – Дым-</w:t>
            </w:r>
            <w:proofErr w:type="spellStart"/>
            <w:r>
              <w:t>Тамакский</w:t>
            </w:r>
            <w:proofErr w:type="spellEnd"/>
            <w:r>
              <w:t xml:space="preserve"> детский сад, 1974г. – </w:t>
            </w:r>
            <w:proofErr w:type="spellStart"/>
            <w:r>
              <w:t>Алабакульский</w:t>
            </w:r>
            <w:proofErr w:type="spellEnd"/>
            <w:r>
              <w:t xml:space="preserve"> детский сад</w:t>
            </w:r>
          </w:p>
        </w:tc>
      </w:tr>
      <w:tr w:rsidR="00955641" w:rsidRPr="0041432E" w:rsidTr="00955641">
        <w:tc>
          <w:tcPr>
            <w:tcW w:w="3510" w:type="dxa"/>
          </w:tcPr>
          <w:p w:rsidR="00955641" w:rsidRPr="0041432E" w:rsidRDefault="00955641" w:rsidP="00955641">
            <w:r w:rsidRPr="0041432E">
              <w:t xml:space="preserve">Адрес </w:t>
            </w:r>
          </w:p>
        </w:tc>
        <w:tc>
          <w:tcPr>
            <w:tcW w:w="6061" w:type="dxa"/>
          </w:tcPr>
          <w:p w:rsidR="00955641" w:rsidRPr="0041432E" w:rsidRDefault="00955641" w:rsidP="00955641">
            <w:pPr>
              <w:rPr>
                <w:b/>
              </w:rPr>
            </w:pPr>
            <w:r w:rsidRPr="0041432E">
              <w:t>423</w:t>
            </w:r>
            <w:r>
              <w:t>950</w:t>
            </w:r>
            <w:r w:rsidRPr="0041432E">
              <w:t>,</w:t>
            </w:r>
            <w:r w:rsidRPr="0041432E">
              <w:rPr>
                <w:color w:val="000000"/>
                <w:shd w:val="clear" w:color="auto" w:fill="F6F6F6"/>
              </w:rPr>
              <w:t xml:space="preserve"> Республика Татарстан, </w:t>
            </w:r>
            <w:proofErr w:type="spellStart"/>
            <w:r>
              <w:rPr>
                <w:color w:val="000000"/>
                <w:shd w:val="clear" w:color="auto" w:fill="F6F6F6"/>
              </w:rPr>
              <w:t>Ютазинский</w:t>
            </w:r>
            <w:proofErr w:type="spellEnd"/>
            <w:r>
              <w:rPr>
                <w:color w:val="000000"/>
                <w:shd w:val="clear" w:color="auto" w:fill="F6F6F6"/>
              </w:rPr>
              <w:t xml:space="preserve"> район</w:t>
            </w:r>
            <w:r w:rsidRPr="0041432E">
              <w:rPr>
                <w:color w:val="000000"/>
                <w:shd w:val="clear" w:color="auto" w:fill="F6F6F6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6F6F6"/>
              </w:rPr>
              <w:t>с</w:t>
            </w:r>
            <w:proofErr w:type="gramStart"/>
            <w:r>
              <w:rPr>
                <w:color w:val="000000"/>
                <w:shd w:val="clear" w:color="auto" w:fill="F6F6F6"/>
              </w:rPr>
              <w:t>.Д</w:t>
            </w:r>
            <w:proofErr w:type="gramEnd"/>
            <w:r>
              <w:rPr>
                <w:color w:val="000000"/>
                <w:shd w:val="clear" w:color="auto" w:fill="F6F6F6"/>
              </w:rPr>
              <w:t>ым-Тамак</w:t>
            </w:r>
            <w:proofErr w:type="spellEnd"/>
            <w:r w:rsidRPr="0041432E">
              <w:rPr>
                <w:color w:val="000000"/>
                <w:shd w:val="clear" w:color="auto" w:fill="F6F6F6"/>
              </w:rPr>
              <w:t>, ул. Н</w:t>
            </w:r>
            <w:r>
              <w:rPr>
                <w:color w:val="000000"/>
                <w:shd w:val="clear" w:color="auto" w:fill="F6F6F6"/>
              </w:rPr>
              <w:t>овая</w:t>
            </w:r>
            <w:r w:rsidRPr="0041432E">
              <w:rPr>
                <w:color w:val="000000"/>
                <w:shd w:val="clear" w:color="auto" w:fill="F6F6F6"/>
              </w:rPr>
              <w:t>, д.</w:t>
            </w:r>
            <w:r>
              <w:rPr>
                <w:color w:val="000000"/>
                <w:shd w:val="clear" w:color="auto" w:fill="F6F6F6"/>
              </w:rPr>
              <w:t>4е</w:t>
            </w:r>
          </w:p>
        </w:tc>
      </w:tr>
      <w:tr w:rsidR="00955641" w:rsidRPr="0041432E" w:rsidTr="00955641">
        <w:tc>
          <w:tcPr>
            <w:tcW w:w="3510" w:type="dxa"/>
          </w:tcPr>
          <w:p w:rsidR="00955641" w:rsidRPr="0041432E" w:rsidRDefault="00955641" w:rsidP="00955641">
            <w:r w:rsidRPr="0041432E">
              <w:t>Лицензия на образовательную деятельность</w:t>
            </w:r>
          </w:p>
        </w:tc>
        <w:tc>
          <w:tcPr>
            <w:tcW w:w="6061" w:type="dxa"/>
          </w:tcPr>
          <w:p w:rsidR="00955641" w:rsidRPr="0041432E" w:rsidRDefault="00955641" w:rsidP="00955641">
            <w:r w:rsidRPr="0041432E">
              <w:t>№</w:t>
            </w:r>
            <w:r>
              <w:t>8437 от 14.07</w:t>
            </w:r>
            <w:r w:rsidRPr="0041432E">
              <w:t>.2016 г.</w:t>
            </w:r>
          </w:p>
          <w:p w:rsidR="00955641" w:rsidRPr="0041432E" w:rsidRDefault="00955641" w:rsidP="00955641">
            <w:r>
              <w:t>Приложения серия 16П</w:t>
            </w:r>
            <w:r w:rsidRPr="0041432E">
              <w:t xml:space="preserve"> 01  №000</w:t>
            </w:r>
            <w:r>
              <w:t>7237 и  16П</w:t>
            </w:r>
            <w:r w:rsidRPr="0041432E">
              <w:t xml:space="preserve"> 01  №000</w:t>
            </w:r>
            <w:r>
              <w:t>7238</w:t>
            </w:r>
          </w:p>
        </w:tc>
      </w:tr>
      <w:tr w:rsidR="00955641" w:rsidRPr="0041432E" w:rsidTr="00955641">
        <w:tc>
          <w:tcPr>
            <w:tcW w:w="3510" w:type="dxa"/>
          </w:tcPr>
          <w:p w:rsidR="00955641" w:rsidRPr="0041432E" w:rsidRDefault="00955641" w:rsidP="00955641">
            <w:r w:rsidRPr="0041432E">
              <w:t>Телефон/факс</w:t>
            </w:r>
          </w:p>
        </w:tc>
        <w:tc>
          <w:tcPr>
            <w:tcW w:w="6061" w:type="dxa"/>
          </w:tcPr>
          <w:p w:rsidR="00955641" w:rsidRPr="0041432E" w:rsidRDefault="00955641" w:rsidP="00955641">
            <w:r w:rsidRPr="0041432E">
              <w:t>8(855</w:t>
            </w:r>
            <w:r>
              <w:t>93</w:t>
            </w:r>
            <w:r w:rsidRPr="0041432E">
              <w:t>)</w:t>
            </w:r>
            <w:r>
              <w:t>4-52-13</w:t>
            </w:r>
          </w:p>
        </w:tc>
      </w:tr>
      <w:tr w:rsidR="00955641" w:rsidRPr="0041432E" w:rsidTr="00955641">
        <w:tc>
          <w:tcPr>
            <w:tcW w:w="3510" w:type="dxa"/>
          </w:tcPr>
          <w:p w:rsidR="00955641" w:rsidRPr="0041432E" w:rsidRDefault="00955641" w:rsidP="00955641">
            <w:r w:rsidRPr="0041432E">
              <w:rPr>
                <w:lang w:val="en-US"/>
              </w:rPr>
              <w:t>e</w:t>
            </w:r>
            <w:r w:rsidRPr="0041432E">
              <w:t>-</w:t>
            </w:r>
            <w:r w:rsidRPr="0041432E">
              <w:rPr>
                <w:lang w:val="en-US"/>
              </w:rPr>
              <w:t>mail</w:t>
            </w:r>
          </w:p>
        </w:tc>
        <w:tc>
          <w:tcPr>
            <w:tcW w:w="6061" w:type="dxa"/>
          </w:tcPr>
          <w:p w:rsidR="00955641" w:rsidRPr="004C7BDB" w:rsidRDefault="003B770C" w:rsidP="00955641">
            <w:pPr>
              <w:rPr>
                <w:lang w:val="en-US"/>
              </w:rPr>
            </w:pPr>
            <w:hyperlink r:id="rId11" w:history="1">
              <w:r w:rsidR="00955641" w:rsidRPr="00075491">
                <w:rPr>
                  <w:rStyle w:val="aff1"/>
                  <w:shd w:val="clear" w:color="auto" w:fill="F6F6F6"/>
                  <w:lang w:val="en-US"/>
                </w:rPr>
                <w:t>x.sanija57@yandex.ru</w:t>
              </w:r>
            </w:hyperlink>
            <w:r w:rsidR="00955641">
              <w:rPr>
                <w:color w:val="000000"/>
                <w:shd w:val="clear" w:color="auto" w:fill="F6F6F6"/>
                <w:lang w:val="en-US"/>
              </w:rPr>
              <w:t xml:space="preserve"> </w:t>
            </w:r>
          </w:p>
        </w:tc>
      </w:tr>
      <w:tr w:rsidR="00955641" w:rsidRPr="0041432E" w:rsidTr="00955641">
        <w:tc>
          <w:tcPr>
            <w:tcW w:w="3510" w:type="dxa"/>
          </w:tcPr>
          <w:p w:rsidR="00955641" w:rsidRPr="0041432E" w:rsidRDefault="00955641" w:rsidP="00955641">
            <w:r w:rsidRPr="0041432E">
              <w:lastRenderedPageBreak/>
              <w:t>Руководитель МБДОУ</w:t>
            </w:r>
          </w:p>
        </w:tc>
        <w:tc>
          <w:tcPr>
            <w:tcW w:w="6061" w:type="dxa"/>
          </w:tcPr>
          <w:p w:rsidR="00955641" w:rsidRPr="004C7BDB" w:rsidRDefault="00955641" w:rsidP="00955641">
            <w:proofErr w:type="spellStart"/>
            <w:r>
              <w:t>Халиуллина</w:t>
            </w:r>
            <w:proofErr w:type="spellEnd"/>
            <w:r>
              <w:t xml:space="preserve"> </w:t>
            </w:r>
            <w:proofErr w:type="spellStart"/>
            <w:r>
              <w:t>Хания</w:t>
            </w:r>
            <w:proofErr w:type="spellEnd"/>
            <w:r>
              <w:t xml:space="preserve"> </w:t>
            </w:r>
            <w:proofErr w:type="spellStart"/>
            <w:r>
              <w:t>Минзуфаровна</w:t>
            </w:r>
            <w:proofErr w:type="spellEnd"/>
          </w:p>
        </w:tc>
      </w:tr>
      <w:tr w:rsidR="00955641" w:rsidRPr="0041432E" w:rsidTr="00955641">
        <w:tc>
          <w:tcPr>
            <w:tcW w:w="3510" w:type="dxa"/>
          </w:tcPr>
          <w:p w:rsidR="00955641" w:rsidRPr="0041432E" w:rsidRDefault="00955641" w:rsidP="00955641">
            <w:r w:rsidRPr="0041432E">
              <w:t>Списочный состав детей</w:t>
            </w:r>
          </w:p>
        </w:tc>
        <w:tc>
          <w:tcPr>
            <w:tcW w:w="6061" w:type="dxa"/>
          </w:tcPr>
          <w:p w:rsidR="00955641" w:rsidRPr="0041432E" w:rsidRDefault="00F9028E" w:rsidP="00955641">
            <w:r>
              <w:t>25</w:t>
            </w:r>
            <w:r w:rsidR="00955641">
              <w:t xml:space="preserve"> </w:t>
            </w:r>
            <w:r>
              <w:t>в Дым-</w:t>
            </w:r>
            <w:proofErr w:type="spellStart"/>
            <w:r>
              <w:t>Тамакском</w:t>
            </w:r>
            <w:proofErr w:type="spellEnd"/>
            <w:r>
              <w:t xml:space="preserve"> детском саду, 5</w:t>
            </w:r>
            <w:r w:rsidR="00955641">
              <w:t xml:space="preserve"> детей в </w:t>
            </w:r>
            <w:proofErr w:type="spellStart"/>
            <w:r w:rsidR="00955641">
              <w:t>Алабакульском</w:t>
            </w:r>
            <w:proofErr w:type="spellEnd"/>
            <w:r w:rsidR="00955641">
              <w:t xml:space="preserve"> детском саду</w:t>
            </w:r>
          </w:p>
        </w:tc>
      </w:tr>
      <w:tr w:rsidR="00955641" w:rsidRPr="0041432E" w:rsidTr="00955641">
        <w:tc>
          <w:tcPr>
            <w:tcW w:w="3510" w:type="dxa"/>
          </w:tcPr>
          <w:p w:rsidR="00955641" w:rsidRPr="0041432E" w:rsidRDefault="00955641" w:rsidP="00955641">
            <w:r w:rsidRPr="0041432E">
              <w:t>Комплектация ДОУ</w:t>
            </w:r>
          </w:p>
        </w:tc>
        <w:tc>
          <w:tcPr>
            <w:tcW w:w="6061" w:type="dxa"/>
          </w:tcPr>
          <w:p w:rsidR="00955641" w:rsidRPr="0041432E" w:rsidRDefault="00955641" w:rsidP="00955641">
            <w:r w:rsidRPr="0041432E">
              <w:t>2 разновозрастн</w:t>
            </w:r>
            <w:r>
              <w:t>ые группы</w:t>
            </w:r>
            <w:r w:rsidRPr="0041432E">
              <w:t xml:space="preserve"> от 1,5 до</w:t>
            </w:r>
            <w:r>
              <w:t xml:space="preserve"> 3, от 4</w:t>
            </w:r>
            <w:r w:rsidRPr="0041432E">
              <w:t xml:space="preserve"> до 7 лет</w:t>
            </w:r>
            <w:r>
              <w:t xml:space="preserve">, в </w:t>
            </w:r>
            <w:proofErr w:type="spellStart"/>
            <w:r>
              <w:t>Алабакульском</w:t>
            </w:r>
            <w:proofErr w:type="spellEnd"/>
            <w:r>
              <w:t xml:space="preserve"> детском саду одна разновозрастная группа.</w:t>
            </w:r>
          </w:p>
        </w:tc>
      </w:tr>
      <w:tr w:rsidR="00955641" w:rsidRPr="0041432E" w:rsidTr="00955641">
        <w:tc>
          <w:tcPr>
            <w:tcW w:w="3510" w:type="dxa"/>
          </w:tcPr>
          <w:p w:rsidR="00955641" w:rsidRPr="0041432E" w:rsidRDefault="00955641" w:rsidP="00955641">
            <w:r w:rsidRPr="0041432E">
              <w:t xml:space="preserve">Кадровый потенциал </w:t>
            </w:r>
          </w:p>
        </w:tc>
        <w:tc>
          <w:tcPr>
            <w:tcW w:w="6061" w:type="dxa"/>
          </w:tcPr>
          <w:p w:rsidR="00955641" w:rsidRPr="0041432E" w:rsidRDefault="00955641" w:rsidP="00955641">
            <w:r w:rsidRPr="0041432E">
              <w:t>Количество педагогов:</w:t>
            </w:r>
            <w:r w:rsidR="003235AB">
              <w:rPr>
                <w:b/>
              </w:rPr>
              <w:t xml:space="preserve"> 3</w:t>
            </w:r>
          </w:p>
        </w:tc>
      </w:tr>
      <w:tr w:rsidR="00955641" w:rsidRPr="0041432E" w:rsidTr="00955641">
        <w:tc>
          <w:tcPr>
            <w:tcW w:w="3510" w:type="dxa"/>
          </w:tcPr>
          <w:p w:rsidR="00955641" w:rsidRPr="0041432E" w:rsidRDefault="00955641" w:rsidP="00955641">
            <w:r w:rsidRPr="0041432E">
              <w:t>Образовательный ценз педагогов</w:t>
            </w:r>
          </w:p>
        </w:tc>
        <w:tc>
          <w:tcPr>
            <w:tcW w:w="6061" w:type="dxa"/>
          </w:tcPr>
          <w:p w:rsidR="00955641" w:rsidRPr="0041432E" w:rsidRDefault="00955641" w:rsidP="00955641">
            <w:r w:rsidRPr="0041432E">
              <w:t>Высшее образование</w:t>
            </w:r>
            <w:r w:rsidR="003235AB">
              <w:t xml:space="preserve"> </w:t>
            </w:r>
            <w:r w:rsidRPr="0041432E">
              <w:t>-</w:t>
            </w:r>
            <w:r w:rsidR="003235AB">
              <w:t xml:space="preserve"> </w:t>
            </w:r>
            <w:r w:rsidR="003235AB">
              <w:rPr>
                <w:b/>
              </w:rPr>
              <w:t>3</w:t>
            </w:r>
            <w:r w:rsidRPr="0041432E">
              <w:rPr>
                <w:b/>
              </w:rPr>
              <w:t xml:space="preserve"> </w:t>
            </w:r>
            <w:r w:rsidRPr="0041432E">
              <w:t>педагога</w:t>
            </w:r>
          </w:p>
        </w:tc>
      </w:tr>
    </w:tbl>
    <w:p w:rsidR="00955641" w:rsidRDefault="00955641" w:rsidP="00955641">
      <w:pPr>
        <w:rPr>
          <w:b/>
        </w:rPr>
      </w:pPr>
    </w:p>
    <w:p w:rsidR="00955641" w:rsidRDefault="00955641" w:rsidP="00955641">
      <w:pPr>
        <w:jc w:val="center"/>
        <w:rPr>
          <w:b/>
        </w:rPr>
      </w:pPr>
    </w:p>
    <w:p w:rsidR="00955641" w:rsidRPr="0041432E" w:rsidRDefault="00955641" w:rsidP="00955641">
      <w:pPr>
        <w:jc w:val="center"/>
        <w:rPr>
          <w:b/>
        </w:rPr>
      </w:pPr>
      <w:r w:rsidRPr="0041432E">
        <w:rPr>
          <w:b/>
        </w:rPr>
        <w:t>3. КОМПЛЕКСНЫЕ ПРОГРАММЫ, РЕАЛИЗУЕМЫЕ В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4"/>
        <w:gridCol w:w="8621"/>
      </w:tblGrid>
      <w:tr w:rsidR="00955641" w:rsidRPr="0041432E" w:rsidTr="00955641">
        <w:trPr>
          <w:trHeight w:val="277"/>
        </w:trPr>
        <w:tc>
          <w:tcPr>
            <w:tcW w:w="644" w:type="dxa"/>
          </w:tcPr>
          <w:p w:rsidR="00955641" w:rsidRPr="003235AB" w:rsidRDefault="00955641" w:rsidP="003235AB">
            <w:pPr>
              <w:jc w:val="center"/>
              <w:rPr>
                <w:b/>
              </w:rPr>
            </w:pPr>
            <w:r w:rsidRPr="003235AB">
              <w:rPr>
                <w:b/>
              </w:rPr>
              <w:t>№</w:t>
            </w:r>
          </w:p>
        </w:tc>
        <w:tc>
          <w:tcPr>
            <w:tcW w:w="8621" w:type="dxa"/>
          </w:tcPr>
          <w:p w:rsidR="00955641" w:rsidRPr="003235AB" w:rsidRDefault="00955641" w:rsidP="003235AB">
            <w:pPr>
              <w:jc w:val="center"/>
              <w:rPr>
                <w:b/>
              </w:rPr>
            </w:pPr>
            <w:r w:rsidRPr="003235AB">
              <w:rPr>
                <w:b/>
              </w:rPr>
              <w:t>Название программы, автор</w:t>
            </w:r>
          </w:p>
        </w:tc>
      </w:tr>
      <w:tr w:rsidR="00955641" w:rsidRPr="0041432E" w:rsidTr="00955641">
        <w:trPr>
          <w:trHeight w:val="1413"/>
        </w:trPr>
        <w:tc>
          <w:tcPr>
            <w:tcW w:w="644" w:type="dxa"/>
          </w:tcPr>
          <w:p w:rsidR="00955641" w:rsidRPr="0041432E" w:rsidRDefault="00955641" w:rsidP="00955641">
            <w:pPr>
              <w:jc w:val="center"/>
            </w:pPr>
            <w:r w:rsidRPr="0041432E">
              <w:t>1.</w:t>
            </w:r>
          </w:p>
        </w:tc>
        <w:tc>
          <w:tcPr>
            <w:tcW w:w="8621" w:type="dxa"/>
          </w:tcPr>
          <w:p w:rsidR="00955641" w:rsidRPr="0041432E" w:rsidRDefault="00955641" w:rsidP="00955641">
            <w:pPr>
              <w:jc w:val="both"/>
            </w:pPr>
            <w:r w:rsidRPr="0041432E">
              <w:t xml:space="preserve">- Основная образовательная программа дошкольного образования МБДОУ </w:t>
            </w:r>
            <w:r>
              <w:t>Дым-</w:t>
            </w:r>
            <w:proofErr w:type="spellStart"/>
            <w:r>
              <w:t>Тамакский</w:t>
            </w:r>
            <w:proofErr w:type="spellEnd"/>
            <w:r>
              <w:t xml:space="preserve"> детский сад </w:t>
            </w:r>
            <w:proofErr w:type="spellStart"/>
            <w:r>
              <w:t>Ютазинского</w:t>
            </w:r>
            <w:proofErr w:type="spellEnd"/>
            <w:r w:rsidRPr="0041432E">
              <w:t xml:space="preserve"> муниципального района, разработанная педагогическим коллективом ДОУ. </w:t>
            </w:r>
          </w:p>
          <w:p w:rsidR="00955641" w:rsidRPr="0041432E" w:rsidRDefault="00955641" w:rsidP="00955641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41432E">
              <w:rPr>
                <w:color w:val="000000"/>
              </w:rPr>
              <w:t>Содержание Программы обеспечивает развитие личности, мотивации и способностей детей в различных видах деятельности и охватывает 5 образовательных областей:</w:t>
            </w:r>
          </w:p>
          <w:p w:rsidR="00955641" w:rsidRPr="0041432E" w:rsidRDefault="00955641" w:rsidP="00955641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41432E">
              <w:rPr>
                <w:color w:val="000000"/>
              </w:rPr>
              <w:t>1. социально-коммуникативное развитие;</w:t>
            </w:r>
          </w:p>
          <w:p w:rsidR="00955641" w:rsidRPr="0041432E" w:rsidRDefault="00955641" w:rsidP="00955641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41432E">
              <w:rPr>
                <w:color w:val="000000"/>
              </w:rPr>
              <w:t>2. познавательное развитие;</w:t>
            </w:r>
          </w:p>
          <w:p w:rsidR="00955641" w:rsidRPr="0041432E" w:rsidRDefault="00955641" w:rsidP="00955641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41432E">
              <w:rPr>
                <w:color w:val="000000"/>
              </w:rPr>
              <w:t>3. речевое развитие;</w:t>
            </w:r>
          </w:p>
          <w:p w:rsidR="00955641" w:rsidRPr="0041432E" w:rsidRDefault="00955641" w:rsidP="00955641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41432E">
              <w:rPr>
                <w:color w:val="000000"/>
              </w:rPr>
              <w:t>4. художественно-эстетическое развитие;</w:t>
            </w:r>
          </w:p>
          <w:p w:rsidR="00955641" w:rsidRPr="0041432E" w:rsidRDefault="00955641" w:rsidP="00955641">
            <w:pPr>
              <w:spacing w:line="276" w:lineRule="auto"/>
              <w:jc w:val="both"/>
            </w:pPr>
            <w:r w:rsidRPr="0041432E">
              <w:rPr>
                <w:color w:val="000000"/>
              </w:rPr>
              <w:t>5. физическое развитие</w:t>
            </w:r>
            <w:r w:rsidRPr="0041432E">
              <w:t>.</w:t>
            </w:r>
          </w:p>
        </w:tc>
      </w:tr>
      <w:tr w:rsidR="00955641" w:rsidRPr="0041432E" w:rsidTr="00955641">
        <w:trPr>
          <w:trHeight w:val="880"/>
        </w:trPr>
        <w:tc>
          <w:tcPr>
            <w:tcW w:w="644" w:type="dxa"/>
          </w:tcPr>
          <w:p w:rsidR="00955641" w:rsidRPr="0041432E" w:rsidRDefault="00955641" w:rsidP="00955641">
            <w:pPr>
              <w:jc w:val="center"/>
            </w:pPr>
            <w:r w:rsidRPr="0041432E">
              <w:t>2.</w:t>
            </w:r>
          </w:p>
        </w:tc>
        <w:tc>
          <w:tcPr>
            <w:tcW w:w="8621" w:type="dxa"/>
          </w:tcPr>
          <w:p w:rsidR="00955641" w:rsidRPr="0041432E" w:rsidRDefault="00955641" w:rsidP="0095564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bCs/>
                <w:lang w:eastAsia="en-US"/>
              </w:rPr>
            </w:pPr>
            <w:r w:rsidRPr="0041432E">
              <w:rPr>
                <w:rFonts w:eastAsia="TimesNewRoman"/>
                <w:bCs/>
                <w:lang w:eastAsia="en-US"/>
              </w:rPr>
              <w:t xml:space="preserve">- </w:t>
            </w:r>
            <w:r w:rsidRPr="0041432E">
              <w:t>«От рождения до школы»  основная образовательная программа дошкольного образования</w:t>
            </w:r>
            <w:proofErr w:type="gramStart"/>
            <w:r w:rsidRPr="0041432E">
              <w:t xml:space="preserve"> / П</w:t>
            </w:r>
            <w:proofErr w:type="gramEnd"/>
            <w:r w:rsidRPr="0041432E">
              <w:t xml:space="preserve">од редакцией Н.Е. </w:t>
            </w:r>
            <w:proofErr w:type="spellStart"/>
            <w:r w:rsidRPr="0041432E">
              <w:t>Вераксы</w:t>
            </w:r>
            <w:proofErr w:type="spellEnd"/>
            <w:r w:rsidRPr="0041432E">
              <w:t xml:space="preserve">, </w:t>
            </w:r>
            <w:proofErr w:type="spellStart"/>
            <w:r w:rsidRPr="0041432E">
              <w:t>Т.С.Комаровой</w:t>
            </w:r>
            <w:proofErr w:type="spellEnd"/>
            <w:r w:rsidRPr="0041432E">
              <w:t xml:space="preserve">, </w:t>
            </w:r>
            <w:proofErr w:type="spellStart"/>
            <w:r w:rsidRPr="0041432E">
              <w:t>М.А.Васильевой</w:t>
            </w:r>
            <w:proofErr w:type="spellEnd"/>
            <w:r w:rsidRPr="0041432E">
              <w:t xml:space="preserve"> – М.: МОЗАИКА – СИНТЕЗ , 2015.</w:t>
            </w:r>
          </w:p>
        </w:tc>
      </w:tr>
      <w:tr w:rsidR="00955641" w:rsidRPr="0041432E" w:rsidTr="00955641">
        <w:trPr>
          <w:trHeight w:val="724"/>
        </w:trPr>
        <w:tc>
          <w:tcPr>
            <w:tcW w:w="644" w:type="dxa"/>
          </w:tcPr>
          <w:p w:rsidR="00955641" w:rsidRPr="0041432E" w:rsidRDefault="00955641" w:rsidP="00955641">
            <w:pPr>
              <w:jc w:val="center"/>
            </w:pPr>
            <w:r w:rsidRPr="0041432E">
              <w:t>3.</w:t>
            </w:r>
          </w:p>
        </w:tc>
        <w:tc>
          <w:tcPr>
            <w:tcW w:w="8621" w:type="dxa"/>
          </w:tcPr>
          <w:p w:rsidR="00955641" w:rsidRPr="0041432E" w:rsidRDefault="00955641" w:rsidP="00955641">
            <w:pPr>
              <w:autoSpaceDE w:val="0"/>
              <w:autoSpaceDN w:val="0"/>
              <w:adjustRightInd w:val="0"/>
              <w:jc w:val="both"/>
              <w:rPr>
                <w:rFonts w:eastAsia="TimesNewRoman"/>
              </w:rPr>
            </w:pPr>
            <w:r w:rsidRPr="0041432E">
              <w:rPr>
                <w:rFonts w:eastAsia="TimesNewRoman"/>
                <w:lang w:eastAsia="en-US"/>
              </w:rPr>
              <w:t xml:space="preserve">- Учебно-методический комплект «Говорим по-татарски»  </w:t>
            </w:r>
            <w:proofErr w:type="spellStart"/>
            <w:r w:rsidRPr="0041432E">
              <w:rPr>
                <w:rFonts w:eastAsia="TimesNewRoman"/>
                <w:lang w:eastAsia="en-US"/>
              </w:rPr>
              <w:t>Зарипова</w:t>
            </w:r>
            <w:proofErr w:type="spellEnd"/>
            <w:r w:rsidRPr="0041432E">
              <w:rPr>
                <w:rFonts w:eastAsia="TimesNewRoman"/>
                <w:lang w:eastAsia="en-US"/>
              </w:rPr>
              <w:t xml:space="preserve"> З.М.,  </w:t>
            </w:r>
            <w:proofErr w:type="spellStart"/>
            <w:r w:rsidRPr="0041432E">
              <w:rPr>
                <w:rFonts w:eastAsia="TimesNewRoman"/>
                <w:lang w:eastAsia="en-US"/>
              </w:rPr>
              <w:t>Кидрячева</w:t>
            </w:r>
            <w:proofErr w:type="spellEnd"/>
            <w:r w:rsidRPr="0041432E">
              <w:rPr>
                <w:rFonts w:eastAsia="TimesNewRoman"/>
                <w:lang w:eastAsia="en-US"/>
              </w:rPr>
              <w:t xml:space="preserve"> Р.Г.,  </w:t>
            </w:r>
            <w:proofErr w:type="spellStart"/>
            <w:r w:rsidRPr="0041432E">
              <w:rPr>
                <w:rFonts w:eastAsia="TimesNewRoman"/>
              </w:rPr>
              <w:t>Шарипова</w:t>
            </w:r>
            <w:proofErr w:type="spellEnd"/>
            <w:r w:rsidRPr="0041432E">
              <w:rPr>
                <w:rFonts w:eastAsia="TimesNewRoman"/>
              </w:rPr>
              <w:t xml:space="preserve"> Л.А. , Исаева Р.С., «</w:t>
            </w:r>
            <w:proofErr w:type="spellStart"/>
            <w:r w:rsidRPr="0041432E">
              <w:rPr>
                <w:rFonts w:eastAsia="TimesNewRoman"/>
              </w:rPr>
              <w:t>Хатер</w:t>
            </w:r>
            <w:proofErr w:type="spellEnd"/>
            <w:r w:rsidRPr="0041432E">
              <w:rPr>
                <w:rFonts w:eastAsia="TimesNewRoman"/>
              </w:rPr>
              <w:t>». 2011</w:t>
            </w:r>
          </w:p>
        </w:tc>
      </w:tr>
    </w:tbl>
    <w:p w:rsidR="00955641" w:rsidRPr="0041432E" w:rsidRDefault="00955641" w:rsidP="00955641"/>
    <w:p w:rsidR="00955641" w:rsidRPr="0041432E" w:rsidRDefault="00955641" w:rsidP="00955641">
      <w:pPr>
        <w:jc w:val="center"/>
        <w:rPr>
          <w:b/>
        </w:rPr>
      </w:pPr>
      <w:r w:rsidRPr="0041432E">
        <w:rPr>
          <w:b/>
        </w:rPr>
        <w:t>4.</w:t>
      </w:r>
      <w:r w:rsidRPr="0041432E">
        <w:t xml:space="preserve"> </w:t>
      </w:r>
      <w:r w:rsidRPr="0041432E">
        <w:rPr>
          <w:b/>
        </w:rPr>
        <w:t>ОСНОВНЫЕ МЕРОПРИЯТИЯ</w:t>
      </w:r>
    </w:p>
    <w:p w:rsidR="00955641" w:rsidRPr="0041432E" w:rsidRDefault="003235AB" w:rsidP="00955641">
      <w:pPr>
        <w:jc w:val="center"/>
        <w:rPr>
          <w:b/>
        </w:rPr>
      </w:pPr>
      <w:r>
        <w:rPr>
          <w:b/>
        </w:rPr>
        <w:t>В ТЕЧЕНИ</w:t>
      </w:r>
      <w:proofErr w:type="gramStart"/>
      <w:r>
        <w:rPr>
          <w:b/>
        </w:rPr>
        <w:t>И</w:t>
      </w:r>
      <w:proofErr w:type="gramEnd"/>
      <w:r>
        <w:rPr>
          <w:b/>
        </w:rPr>
        <w:t xml:space="preserve"> 2019-2020</w:t>
      </w:r>
      <w:r w:rsidR="00955641" w:rsidRPr="0041432E">
        <w:rPr>
          <w:b/>
        </w:rPr>
        <w:t xml:space="preserve"> УЧЕБНОГО ГОДА</w:t>
      </w:r>
    </w:p>
    <w:p w:rsidR="00955641" w:rsidRPr="0041432E" w:rsidRDefault="00955641" w:rsidP="00955641">
      <w:pPr>
        <w:jc w:val="center"/>
      </w:pPr>
    </w:p>
    <w:tbl>
      <w:tblPr>
        <w:tblW w:w="9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3018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692"/>
      </w:tblGrid>
      <w:tr w:rsidR="00955641" w:rsidRPr="0041432E" w:rsidTr="00955641">
        <w:trPr>
          <w:cantSplit/>
          <w:trHeight w:val="1291"/>
          <w:jc w:val="center"/>
        </w:trPr>
        <w:tc>
          <w:tcPr>
            <w:tcW w:w="721" w:type="dxa"/>
            <w:vAlign w:val="center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№</w:t>
            </w:r>
          </w:p>
          <w:p w:rsidR="00955641" w:rsidRPr="0041432E" w:rsidRDefault="00955641" w:rsidP="00955641">
            <w:pPr>
              <w:jc w:val="center"/>
              <w:rPr>
                <w:b/>
              </w:rPr>
            </w:pPr>
            <w:proofErr w:type="gramStart"/>
            <w:r w:rsidRPr="0041432E">
              <w:rPr>
                <w:b/>
              </w:rPr>
              <w:t>п</w:t>
            </w:r>
            <w:proofErr w:type="gramEnd"/>
            <w:r w:rsidRPr="0041432E">
              <w:rPr>
                <w:b/>
              </w:rPr>
              <w:t>/п.</w:t>
            </w:r>
          </w:p>
        </w:tc>
        <w:tc>
          <w:tcPr>
            <w:tcW w:w="0" w:type="auto"/>
            <w:vAlign w:val="center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Формы работы.</w:t>
            </w:r>
          </w:p>
        </w:tc>
        <w:tc>
          <w:tcPr>
            <w:tcW w:w="0" w:type="auto"/>
            <w:textDirection w:val="btLr"/>
            <w:vAlign w:val="center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Сентябрь.</w:t>
            </w:r>
          </w:p>
        </w:tc>
        <w:tc>
          <w:tcPr>
            <w:tcW w:w="0" w:type="auto"/>
            <w:textDirection w:val="btLr"/>
            <w:vAlign w:val="center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Октябрь.</w:t>
            </w:r>
          </w:p>
        </w:tc>
        <w:tc>
          <w:tcPr>
            <w:tcW w:w="0" w:type="auto"/>
            <w:textDirection w:val="btLr"/>
            <w:vAlign w:val="center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Ноябрь.</w:t>
            </w:r>
          </w:p>
        </w:tc>
        <w:tc>
          <w:tcPr>
            <w:tcW w:w="0" w:type="auto"/>
            <w:textDirection w:val="btLr"/>
            <w:vAlign w:val="center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Декабрь.</w:t>
            </w:r>
          </w:p>
        </w:tc>
        <w:tc>
          <w:tcPr>
            <w:tcW w:w="0" w:type="auto"/>
            <w:textDirection w:val="btLr"/>
            <w:vAlign w:val="center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Январь.</w:t>
            </w:r>
          </w:p>
        </w:tc>
        <w:tc>
          <w:tcPr>
            <w:tcW w:w="0" w:type="auto"/>
            <w:textDirection w:val="btLr"/>
            <w:vAlign w:val="center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Февраль.</w:t>
            </w:r>
          </w:p>
        </w:tc>
        <w:tc>
          <w:tcPr>
            <w:tcW w:w="0" w:type="auto"/>
            <w:textDirection w:val="btLr"/>
            <w:vAlign w:val="center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Март.</w:t>
            </w:r>
          </w:p>
        </w:tc>
        <w:tc>
          <w:tcPr>
            <w:tcW w:w="0" w:type="auto"/>
            <w:textDirection w:val="btLr"/>
            <w:vAlign w:val="center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Апрель.</w:t>
            </w:r>
          </w:p>
        </w:tc>
        <w:tc>
          <w:tcPr>
            <w:tcW w:w="0" w:type="auto"/>
            <w:textDirection w:val="btLr"/>
            <w:vAlign w:val="center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Май.</w:t>
            </w:r>
          </w:p>
        </w:tc>
        <w:tc>
          <w:tcPr>
            <w:tcW w:w="0" w:type="auto"/>
            <w:textDirection w:val="btLr"/>
            <w:vAlign w:val="center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Июнь.</w:t>
            </w:r>
          </w:p>
        </w:tc>
        <w:tc>
          <w:tcPr>
            <w:tcW w:w="0" w:type="auto"/>
            <w:textDirection w:val="btLr"/>
            <w:vAlign w:val="center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Июль.</w:t>
            </w:r>
          </w:p>
        </w:tc>
        <w:tc>
          <w:tcPr>
            <w:tcW w:w="692" w:type="dxa"/>
            <w:textDirection w:val="btLr"/>
            <w:vAlign w:val="center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Август.</w:t>
            </w:r>
          </w:p>
        </w:tc>
      </w:tr>
      <w:tr w:rsidR="00955641" w:rsidRPr="0041432E" w:rsidTr="00955641">
        <w:trPr>
          <w:trHeight w:val="315"/>
          <w:jc w:val="center"/>
        </w:trPr>
        <w:tc>
          <w:tcPr>
            <w:tcW w:w="721" w:type="dxa"/>
          </w:tcPr>
          <w:p w:rsidR="00955641" w:rsidRPr="0041432E" w:rsidRDefault="00955641" w:rsidP="00955641">
            <w:pPr>
              <w:jc w:val="center"/>
            </w:pPr>
            <w:r w:rsidRPr="0041432E">
              <w:t>1</w:t>
            </w:r>
          </w:p>
        </w:tc>
        <w:tc>
          <w:tcPr>
            <w:tcW w:w="0" w:type="auto"/>
          </w:tcPr>
          <w:p w:rsidR="00955641" w:rsidRPr="0041432E" w:rsidRDefault="00955641" w:rsidP="00955641">
            <w:r w:rsidRPr="0041432E">
              <w:t>Педсоветы.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3235AB" w:rsidP="00955641">
            <w:pPr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692" w:type="dxa"/>
          </w:tcPr>
          <w:p w:rsidR="00955641" w:rsidRPr="0041432E" w:rsidRDefault="003235AB" w:rsidP="00955641">
            <w:pPr>
              <w:jc w:val="center"/>
            </w:pPr>
            <w:r>
              <w:t>+</w:t>
            </w:r>
          </w:p>
        </w:tc>
      </w:tr>
      <w:tr w:rsidR="00955641" w:rsidRPr="0041432E" w:rsidTr="00955641">
        <w:trPr>
          <w:trHeight w:val="315"/>
          <w:jc w:val="center"/>
        </w:trPr>
        <w:tc>
          <w:tcPr>
            <w:tcW w:w="721" w:type="dxa"/>
          </w:tcPr>
          <w:p w:rsidR="00955641" w:rsidRPr="0041432E" w:rsidRDefault="00955641" w:rsidP="00955641">
            <w:pPr>
              <w:jc w:val="center"/>
            </w:pPr>
            <w:r w:rsidRPr="0041432E">
              <w:t>2</w:t>
            </w:r>
          </w:p>
        </w:tc>
        <w:tc>
          <w:tcPr>
            <w:tcW w:w="0" w:type="auto"/>
          </w:tcPr>
          <w:p w:rsidR="00955641" w:rsidRPr="0041432E" w:rsidRDefault="00955641" w:rsidP="00955641">
            <w:r w:rsidRPr="0041432E">
              <w:t>Мероприятия по плану УО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692" w:type="dxa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</w:tr>
      <w:tr w:rsidR="00955641" w:rsidRPr="0041432E" w:rsidTr="00955641">
        <w:trPr>
          <w:trHeight w:val="294"/>
          <w:jc w:val="center"/>
        </w:trPr>
        <w:tc>
          <w:tcPr>
            <w:tcW w:w="721" w:type="dxa"/>
          </w:tcPr>
          <w:p w:rsidR="00955641" w:rsidRPr="0041432E" w:rsidRDefault="00955641" w:rsidP="00955641">
            <w:pPr>
              <w:jc w:val="center"/>
            </w:pPr>
            <w:r w:rsidRPr="0041432E">
              <w:t>3</w:t>
            </w:r>
          </w:p>
        </w:tc>
        <w:tc>
          <w:tcPr>
            <w:tcW w:w="0" w:type="auto"/>
          </w:tcPr>
          <w:p w:rsidR="00955641" w:rsidRPr="0041432E" w:rsidRDefault="00955641" w:rsidP="00955641">
            <w:r w:rsidRPr="0041432E">
              <w:t>Консультации.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692" w:type="dxa"/>
          </w:tcPr>
          <w:p w:rsidR="00955641" w:rsidRPr="0041432E" w:rsidRDefault="00955641" w:rsidP="00955641">
            <w:pPr>
              <w:jc w:val="center"/>
            </w:pPr>
          </w:p>
        </w:tc>
      </w:tr>
      <w:tr w:rsidR="00955641" w:rsidRPr="0041432E" w:rsidTr="00955641">
        <w:trPr>
          <w:trHeight w:val="315"/>
          <w:jc w:val="center"/>
        </w:trPr>
        <w:tc>
          <w:tcPr>
            <w:tcW w:w="721" w:type="dxa"/>
          </w:tcPr>
          <w:p w:rsidR="00955641" w:rsidRPr="0041432E" w:rsidRDefault="00955641" w:rsidP="00955641">
            <w:pPr>
              <w:jc w:val="center"/>
            </w:pPr>
            <w:r w:rsidRPr="0041432E">
              <w:t>4</w:t>
            </w:r>
          </w:p>
        </w:tc>
        <w:tc>
          <w:tcPr>
            <w:tcW w:w="0" w:type="auto"/>
          </w:tcPr>
          <w:p w:rsidR="00955641" w:rsidRPr="0041432E" w:rsidRDefault="00955641" w:rsidP="00955641">
            <w:r w:rsidRPr="0041432E">
              <w:t>Общее родительское собрание.</w:t>
            </w:r>
          </w:p>
        </w:tc>
        <w:tc>
          <w:tcPr>
            <w:tcW w:w="0" w:type="auto"/>
          </w:tcPr>
          <w:p w:rsidR="00955641" w:rsidRPr="0041432E" w:rsidRDefault="00220236" w:rsidP="00955641">
            <w:pPr>
              <w:jc w:val="center"/>
            </w:pPr>
            <w:r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692" w:type="dxa"/>
          </w:tcPr>
          <w:p w:rsidR="00955641" w:rsidRPr="0041432E" w:rsidRDefault="00955641" w:rsidP="00955641">
            <w:pPr>
              <w:jc w:val="center"/>
            </w:pPr>
          </w:p>
        </w:tc>
      </w:tr>
      <w:tr w:rsidR="00955641" w:rsidRPr="0041432E" w:rsidTr="00955641">
        <w:trPr>
          <w:trHeight w:val="315"/>
          <w:jc w:val="center"/>
        </w:trPr>
        <w:tc>
          <w:tcPr>
            <w:tcW w:w="721" w:type="dxa"/>
          </w:tcPr>
          <w:p w:rsidR="00955641" w:rsidRPr="0041432E" w:rsidRDefault="00955641" w:rsidP="00955641">
            <w:pPr>
              <w:jc w:val="center"/>
            </w:pPr>
            <w:r w:rsidRPr="0041432E">
              <w:t>5</w:t>
            </w:r>
          </w:p>
        </w:tc>
        <w:tc>
          <w:tcPr>
            <w:tcW w:w="0" w:type="auto"/>
          </w:tcPr>
          <w:p w:rsidR="00955641" w:rsidRPr="0041432E" w:rsidRDefault="00955641" w:rsidP="00955641">
            <w:r w:rsidRPr="0041432E">
              <w:t>Летний оздоровительный период.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</w:p>
        </w:tc>
        <w:tc>
          <w:tcPr>
            <w:tcW w:w="0" w:type="auto"/>
            <w:vAlign w:val="center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  <w:vAlign w:val="center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692" w:type="dxa"/>
            <w:vAlign w:val="center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</w:tr>
      <w:tr w:rsidR="00955641" w:rsidRPr="0041432E" w:rsidTr="00955641">
        <w:trPr>
          <w:trHeight w:val="415"/>
          <w:jc w:val="center"/>
        </w:trPr>
        <w:tc>
          <w:tcPr>
            <w:tcW w:w="721" w:type="dxa"/>
          </w:tcPr>
          <w:p w:rsidR="00955641" w:rsidRPr="0041432E" w:rsidRDefault="00955641" w:rsidP="00955641">
            <w:pPr>
              <w:jc w:val="center"/>
            </w:pPr>
            <w:r w:rsidRPr="0041432E">
              <w:t>6</w:t>
            </w:r>
          </w:p>
        </w:tc>
        <w:tc>
          <w:tcPr>
            <w:tcW w:w="0" w:type="auto"/>
          </w:tcPr>
          <w:p w:rsidR="00955641" w:rsidRPr="0041432E" w:rsidRDefault="00955641" w:rsidP="00955641">
            <w:r w:rsidRPr="0041432E">
              <w:t xml:space="preserve">Работа с организациями </w:t>
            </w:r>
            <w:proofErr w:type="gramStart"/>
            <w:r w:rsidRPr="0041432E">
              <w:t>-с</w:t>
            </w:r>
            <w:proofErr w:type="gramEnd"/>
            <w:r w:rsidRPr="0041432E">
              <w:t>оциальными партнерами.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0" w:type="auto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  <w:tc>
          <w:tcPr>
            <w:tcW w:w="692" w:type="dxa"/>
          </w:tcPr>
          <w:p w:rsidR="00955641" w:rsidRPr="0041432E" w:rsidRDefault="00955641" w:rsidP="00955641">
            <w:pPr>
              <w:jc w:val="center"/>
            </w:pPr>
            <w:r w:rsidRPr="0041432E">
              <w:t>+</w:t>
            </w:r>
          </w:p>
        </w:tc>
      </w:tr>
    </w:tbl>
    <w:p w:rsidR="00955641" w:rsidRPr="0041432E" w:rsidRDefault="00955641" w:rsidP="00955641">
      <w:pPr>
        <w:pStyle w:val="ac"/>
        <w:jc w:val="center"/>
        <w:rPr>
          <w:b/>
        </w:rPr>
      </w:pPr>
    </w:p>
    <w:p w:rsidR="004568ED" w:rsidRDefault="00955641" w:rsidP="00955641">
      <w:pPr>
        <w:pStyle w:val="ac"/>
        <w:jc w:val="center"/>
        <w:rPr>
          <w:b/>
          <w:bCs/>
          <w:iCs/>
        </w:rPr>
      </w:pPr>
      <w:r w:rsidRPr="0041432E">
        <w:rPr>
          <w:b/>
        </w:rPr>
        <w:t xml:space="preserve">6. СВЕДЕНИЯ О САМООБРАЗОВАНИИ </w:t>
      </w:r>
      <w:r w:rsidRPr="0041432E">
        <w:rPr>
          <w:b/>
          <w:bCs/>
          <w:iCs/>
        </w:rPr>
        <w:t>ПЕДАГОГОВ</w:t>
      </w:r>
    </w:p>
    <w:p w:rsidR="00955641" w:rsidRPr="0041432E" w:rsidRDefault="00955641" w:rsidP="00955641">
      <w:pPr>
        <w:pStyle w:val="ac"/>
        <w:jc w:val="center"/>
      </w:pPr>
      <w:r w:rsidRPr="0041432E">
        <w:rPr>
          <w:b/>
          <w:bCs/>
          <w:iCs/>
        </w:rPr>
        <w:t xml:space="preserve">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3732"/>
        <w:gridCol w:w="1635"/>
        <w:gridCol w:w="3996"/>
      </w:tblGrid>
      <w:tr w:rsidR="00955641" w:rsidRPr="0041432E" w:rsidTr="00955641">
        <w:tc>
          <w:tcPr>
            <w:tcW w:w="702" w:type="dxa"/>
          </w:tcPr>
          <w:p w:rsidR="00955641" w:rsidRPr="0041432E" w:rsidRDefault="00955641" w:rsidP="00955641">
            <w:pPr>
              <w:jc w:val="center"/>
              <w:rPr>
                <w:b/>
                <w:bCs/>
              </w:rPr>
            </w:pPr>
            <w:r w:rsidRPr="0041432E">
              <w:rPr>
                <w:b/>
                <w:bCs/>
              </w:rPr>
              <w:t xml:space="preserve">№ </w:t>
            </w:r>
            <w:proofErr w:type="gramStart"/>
            <w:r w:rsidRPr="0041432E">
              <w:rPr>
                <w:b/>
                <w:bCs/>
              </w:rPr>
              <w:t>п</w:t>
            </w:r>
            <w:proofErr w:type="gramEnd"/>
            <w:r w:rsidRPr="0041432E">
              <w:rPr>
                <w:b/>
                <w:bCs/>
              </w:rPr>
              <w:t>/п</w:t>
            </w:r>
          </w:p>
        </w:tc>
        <w:tc>
          <w:tcPr>
            <w:tcW w:w="3732" w:type="dxa"/>
          </w:tcPr>
          <w:p w:rsidR="00955641" w:rsidRPr="0041432E" w:rsidRDefault="00955641" w:rsidP="00955641">
            <w:pPr>
              <w:jc w:val="center"/>
              <w:rPr>
                <w:b/>
                <w:bCs/>
              </w:rPr>
            </w:pPr>
            <w:r w:rsidRPr="0041432E">
              <w:rPr>
                <w:b/>
                <w:bCs/>
              </w:rPr>
              <w:t>Фамилия, имя, отчество</w:t>
            </w:r>
          </w:p>
        </w:tc>
        <w:tc>
          <w:tcPr>
            <w:tcW w:w="1635" w:type="dxa"/>
          </w:tcPr>
          <w:p w:rsidR="00955641" w:rsidRPr="0041432E" w:rsidRDefault="00955641" w:rsidP="00955641">
            <w:pPr>
              <w:jc w:val="center"/>
              <w:rPr>
                <w:b/>
                <w:bCs/>
              </w:rPr>
            </w:pPr>
            <w:r w:rsidRPr="0041432E">
              <w:rPr>
                <w:b/>
                <w:bCs/>
              </w:rPr>
              <w:t>Должность</w:t>
            </w:r>
          </w:p>
        </w:tc>
        <w:tc>
          <w:tcPr>
            <w:tcW w:w="3996" w:type="dxa"/>
          </w:tcPr>
          <w:p w:rsidR="00955641" w:rsidRPr="0041432E" w:rsidRDefault="00955641" w:rsidP="00955641">
            <w:pPr>
              <w:jc w:val="center"/>
              <w:rPr>
                <w:b/>
                <w:bCs/>
              </w:rPr>
            </w:pPr>
            <w:r w:rsidRPr="0041432E">
              <w:rPr>
                <w:b/>
                <w:bCs/>
              </w:rPr>
              <w:t>Тема самообразования</w:t>
            </w:r>
          </w:p>
        </w:tc>
      </w:tr>
      <w:tr w:rsidR="00955641" w:rsidRPr="0041432E" w:rsidTr="00955641">
        <w:tc>
          <w:tcPr>
            <w:tcW w:w="702" w:type="dxa"/>
          </w:tcPr>
          <w:p w:rsidR="00955641" w:rsidRPr="0041432E" w:rsidRDefault="00955641" w:rsidP="00955641">
            <w:r w:rsidRPr="0041432E">
              <w:lastRenderedPageBreak/>
              <w:t>1.</w:t>
            </w:r>
          </w:p>
        </w:tc>
        <w:tc>
          <w:tcPr>
            <w:tcW w:w="3732" w:type="dxa"/>
          </w:tcPr>
          <w:p w:rsidR="00955641" w:rsidRPr="0041432E" w:rsidRDefault="00955641" w:rsidP="00955641">
            <w:proofErr w:type="spellStart"/>
            <w:r>
              <w:t>Миргалимова</w:t>
            </w:r>
            <w:proofErr w:type="spellEnd"/>
            <w:r>
              <w:t xml:space="preserve"> </w:t>
            </w:r>
            <w:proofErr w:type="spellStart"/>
            <w:r>
              <w:t>Зилара</w:t>
            </w:r>
            <w:proofErr w:type="spellEnd"/>
            <w:r>
              <w:t xml:space="preserve"> </w:t>
            </w:r>
            <w:proofErr w:type="spellStart"/>
            <w:r>
              <w:t>Захитовна</w:t>
            </w:r>
            <w:proofErr w:type="spellEnd"/>
          </w:p>
        </w:tc>
        <w:tc>
          <w:tcPr>
            <w:tcW w:w="1635" w:type="dxa"/>
          </w:tcPr>
          <w:p w:rsidR="00955641" w:rsidRPr="0041432E" w:rsidRDefault="00955641" w:rsidP="00955641">
            <w:r w:rsidRPr="0041432E">
              <w:t>Заведующий</w:t>
            </w:r>
          </w:p>
        </w:tc>
        <w:tc>
          <w:tcPr>
            <w:tcW w:w="3996" w:type="dxa"/>
          </w:tcPr>
          <w:p w:rsidR="00955641" w:rsidRPr="0041432E" w:rsidRDefault="004568ED" w:rsidP="00955641">
            <w:pPr>
              <w:rPr>
                <w:color w:val="FF0000"/>
              </w:rPr>
            </w:pPr>
            <w:r>
              <w:t>Развитие речи детей старшего возраста в различных видах деятельности.</w:t>
            </w:r>
          </w:p>
        </w:tc>
      </w:tr>
      <w:tr w:rsidR="00955641" w:rsidRPr="0041432E" w:rsidTr="00955641">
        <w:trPr>
          <w:trHeight w:val="308"/>
        </w:trPr>
        <w:tc>
          <w:tcPr>
            <w:tcW w:w="702" w:type="dxa"/>
          </w:tcPr>
          <w:p w:rsidR="00955641" w:rsidRPr="0041432E" w:rsidRDefault="00955641" w:rsidP="00955641">
            <w:r>
              <w:t>2</w:t>
            </w:r>
          </w:p>
        </w:tc>
        <w:tc>
          <w:tcPr>
            <w:tcW w:w="3732" w:type="dxa"/>
          </w:tcPr>
          <w:p w:rsidR="00955641" w:rsidRPr="0041432E" w:rsidRDefault="00955641" w:rsidP="00955641">
            <w:proofErr w:type="spellStart"/>
            <w:r>
              <w:t>Гальчук</w:t>
            </w:r>
            <w:proofErr w:type="spellEnd"/>
            <w:r>
              <w:t xml:space="preserve"> Светлана Александровна</w:t>
            </w:r>
          </w:p>
        </w:tc>
        <w:tc>
          <w:tcPr>
            <w:tcW w:w="1635" w:type="dxa"/>
          </w:tcPr>
          <w:p w:rsidR="00955641" w:rsidRPr="0041432E" w:rsidRDefault="00955641" w:rsidP="00955641">
            <w:r w:rsidRPr="0041432E">
              <w:t>Воспитатель</w:t>
            </w:r>
          </w:p>
        </w:tc>
        <w:tc>
          <w:tcPr>
            <w:tcW w:w="3996" w:type="dxa"/>
          </w:tcPr>
          <w:p w:rsidR="00955641" w:rsidRPr="0041432E" w:rsidRDefault="00955641" w:rsidP="00955641">
            <w:pPr>
              <w:rPr>
                <w:lang w:eastAsia="en-US"/>
              </w:rPr>
            </w:pPr>
            <w:r w:rsidRPr="0041432E">
              <w:rPr>
                <w:lang w:eastAsia="en-US"/>
              </w:rPr>
              <w:t xml:space="preserve">Развитие речи детей через театрализованную деятельность в </w:t>
            </w:r>
            <w:r w:rsidRPr="0041432E">
              <w:t>условиях малокомплектного детского сада.</w:t>
            </w:r>
          </w:p>
        </w:tc>
      </w:tr>
      <w:tr w:rsidR="00955641" w:rsidRPr="0041432E" w:rsidTr="00955641">
        <w:trPr>
          <w:trHeight w:val="404"/>
        </w:trPr>
        <w:tc>
          <w:tcPr>
            <w:tcW w:w="702" w:type="dxa"/>
          </w:tcPr>
          <w:p w:rsidR="00955641" w:rsidRPr="0041432E" w:rsidRDefault="00955641" w:rsidP="00955641">
            <w:r>
              <w:t>3</w:t>
            </w:r>
          </w:p>
        </w:tc>
        <w:tc>
          <w:tcPr>
            <w:tcW w:w="3732" w:type="dxa"/>
          </w:tcPr>
          <w:p w:rsidR="00955641" w:rsidRPr="0041432E" w:rsidRDefault="00955641" w:rsidP="00955641">
            <w:proofErr w:type="spellStart"/>
            <w:r>
              <w:t>Гатченко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Фанисовна</w:t>
            </w:r>
            <w:proofErr w:type="spellEnd"/>
            <w:r w:rsidRPr="0041432E">
              <w:t xml:space="preserve"> </w:t>
            </w:r>
          </w:p>
        </w:tc>
        <w:tc>
          <w:tcPr>
            <w:tcW w:w="1635" w:type="dxa"/>
          </w:tcPr>
          <w:p w:rsidR="00955641" w:rsidRPr="0041432E" w:rsidRDefault="00955641" w:rsidP="00955641">
            <w:r w:rsidRPr="0041432E">
              <w:t>Воспитатель</w:t>
            </w:r>
          </w:p>
        </w:tc>
        <w:tc>
          <w:tcPr>
            <w:tcW w:w="3996" w:type="dxa"/>
          </w:tcPr>
          <w:p w:rsidR="00955641" w:rsidRPr="0041432E" w:rsidRDefault="004568ED" w:rsidP="00955641">
            <w:r>
              <w:t>Экологическое воспитание детей младшего дошкольного возраста через игровую деятельность</w:t>
            </w:r>
          </w:p>
        </w:tc>
      </w:tr>
    </w:tbl>
    <w:p w:rsidR="00955641" w:rsidRPr="0041432E" w:rsidRDefault="00955641" w:rsidP="00955641">
      <w:pPr>
        <w:tabs>
          <w:tab w:val="left" w:pos="3300"/>
        </w:tabs>
        <w:rPr>
          <w:b/>
        </w:rPr>
      </w:pPr>
      <w:r w:rsidRPr="0041432E">
        <w:rPr>
          <w:b/>
        </w:rPr>
        <w:tab/>
      </w:r>
    </w:p>
    <w:p w:rsidR="00363332" w:rsidRDefault="00955641" w:rsidP="00363332">
      <w:pPr>
        <w:tabs>
          <w:tab w:val="left" w:pos="3300"/>
        </w:tabs>
        <w:jc w:val="center"/>
        <w:rPr>
          <w:b/>
          <w:bCs/>
          <w:color w:val="000000"/>
          <w:bdr w:val="none" w:sz="0" w:space="0" w:color="auto" w:frame="1"/>
        </w:rPr>
      </w:pPr>
      <w:r w:rsidRPr="0041432E">
        <w:rPr>
          <w:b/>
        </w:rPr>
        <w:t>7</w:t>
      </w:r>
      <w:r w:rsidR="00363332">
        <w:rPr>
          <w:b/>
          <w:bCs/>
          <w:color w:val="000000"/>
          <w:bdr w:val="none" w:sz="0" w:space="0" w:color="auto" w:frame="1"/>
        </w:rPr>
        <w:t>. ТЕМАТИКА ПЕДАГОГИЧЕСКИХ СОВЕТОВ</w:t>
      </w:r>
    </w:p>
    <w:p w:rsidR="00363332" w:rsidRDefault="00363332" w:rsidP="00955641">
      <w:pPr>
        <w:tabs>
          <w:tab w:val="left" w:pos="3300"/>
        </w:tabs>
        <w:jc w:val="center"/>
        <w:rPr>
          <w:b/>
          <w:bCs/>
          <w:color w:val="000000"/>
          <w:bdr w:val="none" w:sz="0" w:space="0" w:color="auto" w:frame="1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520"/>
        <w:gridCol w:w="1276"/>
        <w:gridCol w:w="1559"/>
      </w:tblGrid>
      <w:tr w:rsidR="00363332" w:rsidRPr="004C39A1" w:rsidTr="00363332">
        <w:trPr>
          <w:trHeight w:val="3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32" w:rsidRPr="004C39A1" w:rsidRDefault="00363332" w:rsidP="00722622">
            <w:pPr>
              <w:pStyle w:val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9A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32" w:rsidRPr="004C39A1" w:rsidRDefault="00363332" w:rsidP="00722622">
            <w:pPr>
              <w:pStyle w:val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9A1">
              <w:rPr>
                <w:rFonts w:ascii="Times New Roman" w:hAnsi="Times New Roman"/>
                <w:sz w:val="24"/>
                <w:szCs w:val="24"/>
              </w:rPr>
              <w:t>Тема педсовета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32" w:rsidRPr="004C39A1" w:rsidRDefault="00363332" w:rsidP="00722622">
            <w:pPr>
              <w:pStyle w:val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9A1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32" w:rsidRPr="004C39A1" w:rsidRDefault="00363332" w:rsidP="00722622">
            <w:pPr>
              <w:pStyle w:val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9A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363332" w:rsidRPr="004C39A1" w:rsidTr="00363332">
        <w:trPr>
          <w:trHeight w:val="47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9A1">
              <w:rPr>
                <w:rFonts w:ascii="Times New Roman" w:hAnsi="Times New Roman"/>
                <w:b/>
                <w:bCs/>
                <w:sz w:val="24"/>
                <w:szCs w:val="24"/>
              </w:rPr>
              <w:t>Установочный</w:t>
            </w:r>
            <w:r w:rsidRPr="004C39A1">
              <w:rPr>
                <w:rFonts w:ascii="Times New Roman" w:hAnsi="Times New Roman"/>
                <w:b/>
                <w:sz w:val="24"/>
                <w:szCs w:val="24"/>
              </w:rPr>
              <w:t xml:space="preserve"> педсовет №1 </w:t>
            </w:r>
            <w:r w:rsidRPr="004C39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«Организация </w:t>
            </w:r>
            <w:proofErr w:type="spellStart"/>
            <w:r w:rsidRPr="004C39A1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воспитательно</w:t>
            </w:r>
            <w:proofErr w:type="spellEnd"/>
            <w:r w:rsidRPr="004C39A1">
              <w:rPr>
                <w:rFonts w:ascii="Times New Roman" w:hAnsi="Times New Roman"/>
                <w:b/>
                <w:bCs/>
                <w:sz w:val="24"/>
                <w:szCs w:val="24"/>
              </w:rPr>
              <w:t>-образовательного процесса и создание условий для работы с детьми на новый учебный год»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9A1">
              <w:rPr>
                <w:rFonts w:ascii="Times New Roman" w:hAnsi="Times New Roman"/>
                <w:sz w:val="24"/>
                <w:szCs w:val="24"/>
              </w:rPr>
              <w:t>Повестка дня: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 xml:space="preserve">Выполнение решений предыдущего педсовета </w:t>
            </w:r>
          </w:p>
          <w:p w:rsidR="00363332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 xml:space="preserve"> Итоги летне-оздоровительного сезона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 w:rsidRPr="004C3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>Итоги приемки ДОУ  к новому учебному году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 xml:space="preserve"> Ут</w:t>
            </w:r>
            <w:r>
              <w:rPr>
                <w:rFonts w:ascii="Times New Roman" w:hAnsi="Times New Roman"/>
                <w:sz w:val="24"/>
                <w:szCs w:val="24"/>
              </w:rPr>
              <w:t>верждение годового плана на 2019-2020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 xml:space="preserve">Утверждение расписание занятий, режима дня. 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 xml:space="preserve"> Утверждение перспективных планов </w:t>
            </w:r>
            <w:proofErr w:type="spellStart"/>
            <w:r w:rsidRPr="004C39A1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4C39A1">
              <w:rPr>
                <w:rFonts w:ascii="Times New Roman" w:hAnsi="Times New Roman"/>
                <w:sz w:val="24"/>
                <w:szCs w:val="24"/>
              </w:rPr>
              <w:t xml:space="preserve">-образовательной работы педагогов. 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>Утвердить тематику тем для самообразования педагогов – оформление портфолио.</w:t>
            </w:r>
          </w:p>
          <w:p w:rsidR="00363332" w:rsidRPr="004C39A1" w:rsidRDefault="00363332" w:rsidP="00722622">
            <w:pPr>
              <w:pStyle w:val="110"/>
              <w:rPr>
                <w:rStyle w:val="st"/>
                <w:sz w:val="24"/>
                <w:szCs w:val="24"/>
              </w:rPr>
            </w:pPr>
            <w:r>
              <w:rPr>
                <w:rStyle w:val="st"/>
                <w:sz w:val="24"/>
                <w:szCs w:val="24"/>
              </w:rPr>
              <w:t>8.</w:t>
            </w:r>
            <w:r w:rsidRPr="004C39A1">
              <w:rPr>
                <w:rStyle w:val="st"/>
                <w:sz w:val="24"/>
                <w:szCs w:val="24"/>
              </w:rPr>
              <w:t>Утвердить план работы с родителями</w:t>
            </w:r>
          </w:p>
          <w:p w:rsidR="00363332" w:rsidRDefault="00363332" w:rsidP="00722622">
            <w:pPr>
              <w:pStyle w:val="110"/>
              <w:rPr>
                <w:rStyle w:val="st"/>
                <w:sz w:val="24"/>
                <w:szCs w:val="24"/>
              </w:rPr>
            </w:pPr>
            <w:r>
              <w:rPr>
                <w:rStyle w:val="st"/>
                <w:sz w:val="24"/>
                <w:szCs w:val="24"/>
              </w:rPr>
              <w:t xml:space="preserve">9.Утверждение и введение в действие нормативно-правовых документов и локальных актов, регламентирующих деятельность </w:t>
            </w:r>
            <w:proofErr w:type="spellStart"/>
            <w:r>
              <w:rPr>
                <w:rStyle w:val="st"/>
                <w:sz w:val="24"/>
                <w:szCs w:val="24"/>
              </w:rPr>
              <w:t>воспитательно</w:t>
            </w:r>
            <w:proofErr w:type="spellEnd"/>
            <w:r>
              <w:rPr>
                <w:rStyle w:val="st"/>
                <w:sz w:val="24"/>
                <w:szCs w:val="24"/>
              </w:rPr>
              <w:t>-образовательного процесса ДОУ</w:t>
            </w:r>
          </w:p>
          <w:p w:rsidR="00363332" w:rsidRDefault="00363332" w:rsidP="00722622">
            <w:pPr>
              <w:pStyle w:val="110"/>
              <w:rPr>
                <w:rStyle w:val="st"/>
                <w:sz w:val="24"/>
                <w:szCs w:val="24"/>
              </w:rPr>
            </w:pPr>
            <w:r>
              <w:rPr>
                <w:rStyle w:val="st"/>
                <w:sz w:val="24"/>
                <w:szCs w:val="24"/>
              </w:rPr>
              <w:t>11.Решение педсовета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 w:rsidRPr="004C39A1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3332" w:rsidRPr="004C39A1" w:rsidTr="00363332">
        <w:trPr>
          <w:trHeight w:val="11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32" w:rsidRPr="004C39A1" w:rsidRDefault="00363332" w:rsidP="00722622">
            <w:pPr>
              <w:pStyle w:val="110"/>
              <w:rPr>
                <w:rStyle w:val="a8"/>
                <w:sz w:val="24"/>
                <w:szCs w:val="24"/>
              </w:rPr>
            </w:pPr>
            <w:r w:rsidRPr="00304F12">
              <w:rPr>
                <w:rFonts w:ascii="Times New Roman" w:hAnsi="Times New Roman"/>
                <w:b/>
                <w:sz w:val="24"/>
                <w:szCs w:val="24"/>
              </w:rPr>
              <w:t>Педсовет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39A1">
              <w:rPr>
                <w:rStyle w:val="c7"/>
                <w:b/>
                <w:sz w:val="24"/>
                <w:szCs w:val="24"/>
              </w:rPr>
              <w:t xml:space="preserve">«Создание условий для </w:t>
            </w:r>
            <w:r w:rsidRPr="004C39A1">
              <w:rPr>
                <w:rStyle w:val="a8"/>
                <w:sz w:val="24"/>
                <w:szCs w:val="24"/>
              </w:rPr>
              <w:t>совершенствования работы педагогов по развитию речи детей с помощью использования игровой   деятельности»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 w:rsidRPr="004C39A1">
              <w:rPr>
                <w:rFonts w:ascii="Times New Roman" w:hAnsi="Times New Roman"/>
                <w:sz w:val="24"/>
                <w:szCs w:val="24"/>
              </w:rPr>
              <w:t xml:space="preserve"> Повестка дня: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 w:rsidRPr="004C39A1">
              <w:rPr>
                <w:rFonts w:ascii="Times New Roman" w:hAnsi="Times New Roman"/>
                <w:sz w:val="24"/>
                <w:szCs w:val="24"/>
              </w:rPr>
              <w:t xml:space="preserve">1)Выполнение решений предыдущего педсовета </w:t>
            </w:r>
          </w:p>
          <w:p w:rsidR="00363332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 w:rsidRPr="004C39A1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/>
                <w:sz w:val="24"/>
                <w:szCs w:val="24"/>
              </w:rPr>
              <w:t>«Актуальность проблемы речевого развития детей дошкольного возраста»</w:t>
            </w:r>
          </w:p>
          <w:p w:rsidR="00363332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3)Доклад «Влияние игры на развитие речи дошкольников»</w:t>
            </w:r>
          </w:p>
          <w:p w:rsidR="00363332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4)Доклад «Виды игр и их роль в жизни, воспитании и обучении детей дошкольного возраста»</w:t>
            </w:r>
          </w:p>
          <w:p w:rsidR="00363332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5)Консультация для воспитателей «Применение дидактических игр в обучении детей татарскому языку по учебно-методическому комплекту «Говорим по-татарски»</w:t>
            </w:r>
          </w:p>
          <w:p w:rsidR="00363332" w:rsidRDefault="00363332" w:rsidP="00722622">
            <w:pPr>
              <w:pStyle w:val="1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</w:t>
            </w:r>
            <w:r w:rsidRPr="008E2D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для воспитателей </w:t>
            </w:r>
            <w:r w:rsidRPr="008E2D00">
              <w:rPr>
                <w:rFonts w:ascii="Times New Roman" w:hAnsi="Times New Roman"/>
                <w:bCs/>
                <w:sz w:val="24"/>
                <w:szCs w:val="24"/>
              </w:rPr>
              <w:t>«Роль татарских народных игр в обучении детей татарскому языку»</w:t>
            </w:r>
          </w:p>
          <w:p w:rsidR="00363332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7) 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для воспитателей </w:t>
            </w:r>
            <w:r w:rsidRPr="00A47F2D">
              <w:rPr>
                <w:rStyle w:val="a8"/>
              </w:rPr>
              <w:t>«Использование УМК в работе с детьми и родителями</w:t>
            </w:r>
            <w:r w:rsidRPr="00A47F2D">
              <w:rPr>
                <w:rFonts w:ascii="Times New Roman" w:hAnsi="Times New Roman"/>
                <w:b/>
                <w:kern w:val="36"/>
                <w:sz w:val="24"/>
                <w:szCs w:val="24"/>
              </w:rPr>
              <w:t>»</w:t>
            </w:r>
          </w:p>
          <w:p w:rsidR="00363332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8) Решение педсовета</w:t>
            </w:r>
          </w:p>
          <w:p w:rsidR="004568ED" w:rsidRPr="004C39A1" w:rsidRDefault="004568ED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 w:rsidRPr="004C39A1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363332" w:rsidRPr="004C39A1" w:rsidTr="00363332">
        <w:trPr>
          <w:trHeight w:val="8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Педсовет № 3 </w:t>
            </w:r>
            <w:r w:rsidRPr="004C39A1">
              <w:rPr>
                <w:rFonts w:ascii="Times New Roman" w:hAnsi="Times New Roman"/>
                <w:b/>
                <w:sz w:val="24"/>
                <w:szCs w:val="24"/>
              </w:rPr>
              <w:t>«Организация образовательной деятельности в условиях реализации ФГОС»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 w:rsidRPr="004C39A1">
              <w:rPr>
                <w:rFonts w:ascii="Times New Roman" w:hAnsi="Times New Roman"/>
                <w:sz w:val="24"/>
                <w:szCs w:val="24"/>
              </w:rPr>
              <w:t xml:space="preserve">Повестка дня: 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 w:rsidRPr="004C39A1">
              <w:rPr>
                <w:rFonts w:ascii="Times New Roman" w:hAnsi="Times New Roman"/>
                <w:sz w:val="24"/>
                <w:szCs w:val="24"/>
              </w:rPr>
              <w:t xml:space="preserve">1)Выполнение решений предыдущего педсовета </w:t>
            </w:r>
          </w:p>
          <w:p w:rsidR="00363332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 xml:space="preserve"> Консультация: ««О</w:t>
            </w:r>
            <w:r>
              <w:rPr>
                <w:rFonts w:ascii="Times New Roman" w:hAnsi="Times New Roman"/>
                <w:sz w:val="24"/>
                <w:szCs w:val="24"/>
              </w:rPr>
              <w:t>собенности организации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 xml:space="preserve"> образова</w:t>
            </w:r>
            <w:r>
              <w:rPr>
                <w:rFonts w:ascii="Times New Roman" w:hAnsi="Times New Roman"/>
                <w:sz w:val="24"/>
                <w:szCs w:val="24"/>
              </w:rPr>
              <w:t>тельной деятельности в ДОУ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 xml:space="preserve"> в соответствие с ФГОС »</w:t>
            </w:r>
          </w:p>
          <w:p w:rsidR="00363332" w:rsidRDefault="00220236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63332">
              <w:rPr>
                <w:rFonts w:ascii="Times New Roman" w:hAnsi="Times New Roman"/>
                <w:sz w:val="24"/>
                <w:szCs w:val="24"/>
              </w:rPr>
              <w:t>)</w:t>
            </w:r>
            <w:r w:rsidR="00363332" w:rsidRPr="004C39A1">
              <w:rPr>
                <w:rFonts w:ascii="Times New Roman" w:hAnsi="Times New Roman"/>
                <w:sz w:val="24"/>
                <w:szCs w:val="24"/>
              </w:rPr>
              <w:t xml:space="preserve"> Консультация: ««</w:t>
            </w:r>
            <w:r w:rsidR="00363332">
              <w:rPr>
                <w:rFonts w:ascii="Times New Roman" w:hAnsi="Times New Roman"/>
                <w:sz w:val="24"/>
                <w:szCs w:val="24"/>
              </w:rPr>
              <w:t xml:space="preserve">Интеграция образовательных областей во время организованной образовательной деятельности в рамках реализации ФГОС </w:t>
            </w:r>
            <w:proofErr w:type="gramStart"/>
            <w:r w:rsidR="0036333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363332" w:rsidRPr="004C39A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3332" w:rsidRDefault="00220236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63332">
              <w:rPr>
                <w:rFonts w:ascii="Times New Roman" w:hAnsi="Times New Roman"/>
                <w:sz w:val="24"/>
                <w:szCs w:val="24"/>
              </w:rPr>
              <w:t>)</w:t>
            </w:r>
            <w:r w:rsidR="00363332" w:rsidRPr="004C39A1">
              <w:rPr>
                <w:rFonts w:ascii="Times New Roman" w:hAnsi="Times New Roman"/>
                <w:sz w:val="24"/>
                <w:szCs w:val="24"/>
              </w:rPr>
              <w:t xml:space="preserve"> Консультация: </w:t>
            </w:r>
            <w:r w:rsidR="00363332">
              <w:rPr>
                <w:rFonts w:ascii="Times New Roman" w:hAnsi="Times New Roman"/>
                <w:sz w:val="24"/>
                <w:szCs w:val="24"/>
              </w:rPr>
              <w:t>Портрет выпускника ДОУ</w:t>
            </w:r>
            <w:r w:rsidR="00363332" w:rsidRPr="004C39A1">
              <w:rPr>
                <w:rFonts w:ascii="Times New Roman" w:hAnsi="Times New Roman"/>
                <w:sz w:val="24"/>
                <w:szCs w:val="24"/>
              </w:rPr>
              <w:t xml:space="preserve"> в соответствие с ФГОС </w:t>
            </w:r>
            <w:proofErr w:type="gramStart"/>
            <w:r w:rsidR="0036333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363332" w:rsidRPr="004C39A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3332" w:rsidRDefault="00220236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63332">
              <w:rPr>
                <w:rFonts w:ascii="Times New Roman" w:hAnsi="Times New Roman"/>
                <w:sz w:val="24"/>
                <w:szCs w:val="24"/>
              </w:rPr>
              <w:t>) Решение педсовета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32" w:rsidRPr="004C39A1" w:rsidRDefault="00F9028E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="003633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 w:rsidRPr="004C39A1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363332" w:rsidRPr="004C39A1" w:rsidTr="00363332">
        <w:trPr>
          <w:trHeight w:val="7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Педсовет №4</w:t>
            </w:r>
            <w:r w:rsidRPr="004C39A1">
              <w:rPr>
                <w:rFonts w:ascii="Times New Roman" w:hAnsi="Times New Roman"/>
                <w:b/>
                <w:sz w:val="24"/>
                <w:szCs w:val="24"/>
              </w:rPr>
              <w:t xml:space="preserve"> Итоговый «Анализ </w:t>
            </w:r>
            <w:proofErr w:type="spellStart"/>
            <w:r w:rsidRPr="004C39A1">
              <w:rPr>
                <w:rFonts w:ascii="Times New Roman" w:hAnsi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4C39A1">
              <w:rPr>
                <w:rFonts w:ascii="Times New Roman" w:hAnsi="Times New Roman"/>
                <w:b/>
                <w:sz w:val="24"/>
                <w:szCs w:val="24"/>
              </w:rPr>
              <w:t>-об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разовательной работы ДОУ за 2019-2020</w:t>
            </w:r>
            <w:r w:rsidRPr="004C39A1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год»</w:t>
            </w:r>
          </w:p>
          <w:p w:rsidR="00363332" w:rsidRPr="0018312B" w:rsidRDefault="00363332" w:rsidP="00722622">
            <w:pPr>
              <w:tabs>
                <w:tab w:val="left" w:pos="-6237"/>
              </w:tabs>
              <w:jc w:val="both"/>
            </w:pPr>
            <w:r w:rsidRPr="0018312B">
              <w:t>Повестка дня:</w:t>
            </w:r>
          </w:p>
          <w:p w:rsidR="00363332" w:rsidRPr="0018312B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 w:rsidRPr="0018312B">
              <w:rPr>
                <w:rFonts w:ascii="Times New Roman" w:hAnsi="Times New Roman"/>
                <w:sz w:val="24"/>
                <w:szCs w:val="24"/>
              </w:rPr>
              <w:t xml:space="preserve">1) Выполнение решений предыдущего педсовета </w:t>
            </w:r>
          </w:p>
          <w:p w:rsidR="00363332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 xml:space="preserve">) Оценка работы коллектива </w:t>
            </w:r>
          </w:p>
          <w:p w:rsidR="00363332" w:rsidRDefault="00363332" w:rsidP="00722622">
            <w:pPr>
              <w:tabs>
                <w:tab w:val="left" w:pos="-6237"/>
              </w:tabs>
              <w:jc w:val="both"/>
            </w:pPr>
            <w:r>
              <w:t>3)</w:t>
            </w:r>
            <w:r w:rsidRPr="0018312B">
              <w:t>Результаты диагностики по обучению воспитанников татарскому языку</w:t>
            </w:r>
          </w:p>
          <w:p w:rsidR="00363332" w:rsidRPr="0018312B" w:rsidRDefault="00363332" w:rsidP="00722622">
            <w:pPr>
              <w:tabs>
                <w:tab w:val="left" w:pos="-6237"/>
              </w:tabs>
              <w:jc w:val="both"/>
            </w:pPr>
            <w:r>
              <w:t>4) Мониторинг качества освоения детьми основной образовательной программы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>) Утверждение плана летней оздоровительной работы,  режима дня, распределение детской деятельности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>) Работа по благоустройству территории</w:t>
            </w:r>
          </w:p>
          <w:p w:rsidR="00363332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C39A1">
              <w:rPr>
                <w:rFonts w:ascii="Times New Roman" w:hAnsi="Times New Roman"/>
                <w:sz w:val="24"/>
                <w:szCs w:val="24"/>
              </w:rPr>
              <w:t>) Рекомендации по оформлению групп к новому учебному году.</w:t>
            </w:r>
          </w:p>
          <w:p w:rsidR="00363332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8) Решение педсовета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 w:rsidRPr="004C39A1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363332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363332" w:rsidRPr="004C39A1" w:rsidRDefault="0036333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5641" w:rsidRPr="0041432E" w:rsidRDefault="00955641" w:rsidP="00955641">
      <w:pPr>
        <w:rPr>
          <w:b/>
          <w:bCs/>
          <w:i/>
          <w:iCs/>
        </w:rPr>
      </w:pPr>
    </w:p>
    <w:p w:rsidR="00955641" w:rsidRDefault="00955641" w:rsidP="00955641">
      <w:pPr>
        <w:jc w:val="center"/>
        <w:rPr>
          <w:b/>
          <w:bCs/>
          <w:iCs/>
        </w:rPr>
      </w:pPr>
      <w:r w:rsidRPr="0041432E">
        <w:rPr>
          <w:b/>
          <w:bCs/>
          <w:iCs/>
        </w:rPr>
        <w:t>8.</w:t>
      </w:r>
      <w:r w:rsidRPr="0041432E">
        <w:rPr>
          <w:b/>
          <w:bCs/>
          <w:i/>
          <w:iCs/>
        </w:rPr>
        <w:t xml:space="preserve"> </w:t>
      </w:r>
      <w:r w:rsidRPr="0041432E">
        <w:rPr>
          <w:b/>
          <w:bCs/>
          <w:iCs/>
        </w:rPr>
        <w:t>КОНТРОЛЬ</w:t>
      </w:r>
    </w:p>
    <w:p w:rsidR="00955641" w:rsidRPr="0041432E" w:rsidRDefault="00955641" w:rsidP="00955641">
      <w:pPr>
        <w:jc w:val="center"/>
        <w:rPr>
          <w:b/>
          <w:bCs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5862"/>
        <w:gridCol w:w="1198"/>
        <w:gridCol w:w="2028"/>
      </w:tblGrid>
      <w:tr w:rsidR="00955641" w:rsidRPr="0041432E" w:rsidTr="00955641">
        <w:tc>
          <w:tcPr>
            <w:tcW w:w="659" w:type="dxa"/>
          </w:tcPr>
          <w:p w:rsidR="00955641" w:rsidRPr="003C4B90" w:rsidRDefault="00955641" w:rsidP="00955641">
            <w:pPr>
              <w:jc w:val="center"/>
              <w:rPr>
                <w:b/>
              </w:rPr>
            </w:pPr>
            <w:r w:rsidRPr="003C4B90">
              <w:rPr>
                <w:b/>
              </w:rPr>
              <w:t>№</w:t>
            </w:r>
          </w:p>
        </w:tc>
        <w:tc>
          <w:tcPr>
            <w:tcW w:w="5862" w:type="dxa"/>
          </w:tcPr>
          <w:p w:rsidR="00955641" w:rsidRPr="003C4B90" w:rsidRDefault="00955641" w:rsidP="00955641">
            <w:pPr>
              <w:jc w:val="center"/>
              <w:rPr>
                <w:b/>
              </w:rPr>
            </w:pPr>
            <w:r w:rsidRPr="003C4B90">
              <w:rPr>
                <w:b/>
              </w:rPr>
              <w:t>Мероприятия</w:t>
            </w:r>
          </w:p>
        </w:tc>
        <w:tc>
          <w:tcPr>
            <w:tcW w:w="1198" w:type="dxa"/>
          </w:tcPr>
          <w:p w:rsidR="00955641" w:rsidRPr="003C4B90" w:rsidRDefault="00955641" w:rsidP="00955641">
            <w:pPr>
              <w:jc w:val="center"/>
              <w:rPr>
                <w:b/>
              </w:rPr>
            </w:pPr>
            <w:r w:rsidRPr="003C4B90">
              <w:rPr>
                <w:b/>
              </w:rPr>
              <w:t xml:space="preserve">Срок </w:t>
            </w:r>
          </w:p>
        </w:tc>
        <w:tc>
          <w:tcPr>
            <w:tcW w:w="2028" w:type="dxa"/>
          </w:tcPr>
          <w:p w:rsidR="00955641" w:rsidRPr="003C4B90" w:rsidRDefault="00955641" w:rsidP="00955641">
            <w:pPr>
              <w:jc w:val="center"/>
              <w:rPr>
                <w:b/>
              </w:rPr>
            </w:pPr>
            <w:r w:rsidRPr="003C4B90">
              <w:rPr>
                <w:b/>
              </w:rPr>
              <w:t>Ответственный</w:t>
            </w:r>
          </w:p>
        </w:tc>
      </w:tr>
      <w:tr w:rsidR="00955641" w:rsidRPr="0041432E" w:rsidTr="00955641">
        <w:tc>
          <w:tcPr>
            <w:tcW w:w="659" w:type="dxa"/>
          </w:tcPr>
          <w:p w:rsidR="00955641" w:rsidRPr="0041432E" w:rsidRDefault="00955641" w:rsidP="00955641">
            <w:pPr>
              <w:jc w:val="center"/>
            </w:pPr>
            <w:r w:rsidRPr="0041432E">
              <w:t>1.</w:t>
            </w:r>
          </w:p>
        </w:tc>
        <w:tc>
          <w:tcPr>
            <w:tcW w:w="5862" w:type="dxa"/>
          </w:tcPr>
          <w:p w:rsidR="00955641" w:rsidRPr="0041432E" w:rsidRDefault="00955641" w:rsidP="00955641">
            <w:r w:rsidRPr="0041432E">
              <w:t>Диагностика знаний, умений навыков</w:t>
            </w:r>
          </w:p>
          <w:p w:rsidR="00955641" w:rsidRPr="0041432E" w:rsidRDefault="00955641" w:rsidP="00955641"/>
        </w:tc>
        <w:tc>
          <w:tcPr>
            <w:tcW w:w="1198" w:type="dxa"/>
          </w:tcPr>
          <w:p w:rsidR="00955641" w:rsidRPr="0041432E" w:rsidRDefault="00955641" w:rsidP="00955641">
            <w:pPr>
              <w:jc w:val="center"/>
            </w:pPr>
            <w:r w:rsidRPr="0041432E">
              <w:t>сентябрь, май</w:t>
            </w:r>
          </w:p>
        </w:tc>
        <w:tc>
          <w:tcPr>
            <w:tcW w:w="2028" w:type="dxa"/>
          </w:tcPr>
          <w:p w:rsidR="00955641" w:rsidRPr="0041432E" w:rsidRDefault="00955641" w:rsidP="00955641">
            <w:pPr>
              <w:jc w:val="center"/>
            </w:pPr>
            <w:r w:rsidRPr="0041432E">
              <w:t>Воспитатели</w:t>
            </w:r>
          </w:p>
        </w:tc>
      </w:tr>
      <w:tr w:rsidR="00955641" w:rsidRPr="0041432E" w:rsidTr="00955641">
        <w:trPr>
          <w:trHeight w:val="882"/>
        </w:trPr>
        <w:tc>
          <w:tcPr>
            <w:tcW w:w="659" w:type="dxa"/>
          </w:tcPr>
          <w:p w:rsidR="00955641" w:rsidRPr="0041432E" w:rsidRDefault="003235AB" w:rsidP="00955641">
            <w:pPr>
              <w:jc w:val="center"/>
            </w:pPr>
            <w:r>
              <w:t>2</w:t>
            </w:r>
            <w:r w:rsidR="00955641" w:rsidRPr="0041432E">
              <w:t>.</w:t>
            </w:r>
          </w:p>
        </w:tc>
        <w:tc>
          <w:tcPr>
            <w:tcW w:w="5862" w:type="dxa"/>
          </w:tcPr>
          <w:p w:rsidR="00955641" w:rsidRPr="0041432E" w:rsidRDefault="00955641" w:rsidP="00955641">
            <w:pPr>
              <w:rPr>
                <w:b/>
              </w:rPr>
            </w:pPr>
            <w:r w:rsidRPr="0041432E">
              <w:rPr>
                <w:b/>
              </w:rPr>
              <w:t>Оперативный контроль:</w:t>
            </w:r>
          </w:p>
          <w:p w:rsidR="00955641" w:rsidRPr="0041432E" w:rsidRDefault="00955641" w:rsidP="00955641">
            <w:r w:rsidRPr="0041432E">
              <w:t>Проверка готовности группы к учебному год</w:t>
            </w:r>
            <w:proofErr w:type="gramStart"/>
            <w:r w:rsidRPr="0041432E">
              <w:t>у(</w:t>
            </w:r>
            <w:proofErr w:type="gramEnd"/>
            <w:r w:rsidRPr="0041432E">
              <w:t>документация, режим, оформление род. уголков)</w:t>
            </w:r>
          </w:p>
        </w:tc>
        <w:tc>
          <w:tcPr>
            <w:tcW w:w="1198" w:type="dxa"/>
          </w:tcPr>
          <w:p w:rsidR="00955641" w:rsidRPr="0041432E" w:rsidRDefault="00955641" w:rsidP="00955641">
            <w:pPr>
              <w:jc w:val="center"/>
            </w:pPr>
          </w:p>
          <w:p w:rsidR="00955641" w:rsidRPr="0041432E" w:rsidRDefault="00955641" w:rsidP="00955641">
            <w:pPr>
              <w:jc w:val="center"/>
            </w:pPr>
            <w:r w:rsidRPr="0041432E">
              <w:t>с</w:t>
            </w:r>
            <w:proofErr w:type="spellStart"/>
            <w:r w:rsidRPr="0041432E">
              <w:rPr>
                <w:lang w:val="en-US"/>
              </w:rPr>
              <w:t>ентябрь</w:t>
            </w:r>
            <w:proofErr w:type="spellEnd"/>
          </w:p>
          <w:p w:rsidR="00955641" w:rsidRPr="0041432E" w:rsidRDefault="00955641" w:rsidP="00955641">
            <w:pPr>
              <w:jc w:val="center"/>
            </w:pPr>
          </w:p>
        </w:tc>
        <w:tc>
          <w:tcPr>
            <w:tcW w:w="2028" w:type="dxa"/>
          </w:tcPr>
          <w:p w:rsidR="00955641" w:rsidRPr="0041432E" w:rsidRDefault="00955641" w:rsidP="00955641">
            <w:pPr>
              <w:jc w:val="center"/>
            </w:pPr>
          </w:p>
          <w:p w:rsidR="00955641" w:rsidRPr="0041432E" w:rsidRDefault="00955641" w:rsidP="00955641">
            <w:pPr>
              <w:jc w:val="center"/>
            </w:pPr>
            <w:r w:rsidRPr="0041432E">
              <w:t>Заведующий</w:t>
            </w:r>
          </w:p>
        </w:tc>
      </w:tr>
      <w:tr w:rsidR="00955641" w:rsidRPr="0041432E" w:rsidTr="00955641">
        <w:trPr>
          <w:trHeight w:val="558"/>
        </w:trPr>
        <w:tc>
          <w:tcPr>
            <w:tcW w:w="659" w:type="dxa"/>
          </w:tcPr>
          <w:p w:rsidR="00955641" w:rsidRPr="0041432E" w:rsidRDefault="003235AB" w:rsidP="00955641">
            <w:pPr>
              <w:jc w:val="center"/>
            </w:pPr>
            <w:r>
              <w:t>3</w:t>
            </w:r>
            <w:r w:rsidR="00955641" w:rsidRPr="0041432E">
              <w:t>.</w:t>
            </w:r>
          </w:p>
        </w:tc>
        <w:tc>
          <w:tcPr>
            <w:tcW w:w="5862" w:type="dxa"/>
          </w:tcPr>
          <w:p w:rsidR="00955641" w:rsidRPr="0041432E" w:rsidRDefault="00955641" w:rsidP="00955641">
            <w:r w:rsidRPr="0041432E">
              <w:t xml:space="preserve">Планирование и проведение прогулок в условиях малокомплектного детского сада </w:t>
            </w:r>
          </w:p>
        </w:tc>
        <w:tc>
          <w:tcPr>
            <w:tcW w:w="1198" w:type="dxa"/>
          </w:tcPr>
          <w:p w:rsidR="00955641" w:rsidRPr="0041432E" w:rsidRDefault="00955641" w:rsidP="00955641">
            <w:pPr>
              <w:jc w:val="center"/>
            </w:pPr>
            <w:r w:rsidRPr="0041432E">
              <w:t>октябрь</w:t>
            </w:r>
          </w:p>
          <w:p w:rsidR="00955641" w:rsidRPr="0041432E" w:rsidRDefault="00955641" w:rsidP="00955641">
            <w:pPr>
              <w:jc w:val="center"/>
            </w:pPr>
          </w:p>
        </w:tc>
        <w:tc>
          <w:tcPr>
            <w:tcW w:w="2028" w:type="dxa"/>
          </w:tcPr>
          <w:p w:rsidR="00955641" w:rsidRPr="0041432E" w:rsidRDefault="00955641" w:rsidP="00955641">
            <w:pPr>
              <w:jc w:val="center"/>
            </w:pPr>
            <w:r w:rsidRPr="0041432E">
              <w:t xml:space="preserve">Заведующий </w:t>
            </w:r>
          </w:p>
        </w:tc>
      </w:tr>
      <w:tr w:rsidR="00955641" w:rsidRPr="0041432E" w:rsidTr="00955641">
        <w:trPr>
          <w:trHeight w:val="407"/>
        </w:trPr>
        <w:tc>
          <w:tcPr>
            <w:tcW w:w="659" w:type="dxa"/>
          </w:tcPr>
          <w:p w:rsidR="00955641" w:rsidRPr="0041432E" w:rsidRDefault="003235AB" w:rsidP="00955641">
            <w:pPr>
              <w:jc w:val="center"/>
            </w:pPr>
            <w:r>
              <w:t>4</w:t>
            </w:r>
            <w:r w:rsidR="00955641" w:rsidRPr="0041432E">
              <w:t>.</w:t>
            </w:r>
          </w:p>
        </w:tc>
        <w:tc>
          <w:tcPr>
            <w:tcW w:w="5862" w:type="dxa"/>
          </w:tcPr>
          <w:p w:rsidR="00955641" w:rsidRPr="0041432E" w:rsidRDefault="00955641" w:rsidP="00955641">
            <w:r w:rsidRPr="0041432E">
              <w:t>Организация индивидуальной  работы (на занятиях, на прогулке)</w:t>
            </w:r>
          </w:p>
        </w:tc>
        <w:tc>
          <w:tcPr>
            <w:tcW w:w="1198" w:type="dxa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t xml:space="preserve">декабрь </w:t>
            </w:r>
          </w:p>
        </w:tc>
        <w:tc>
          <w:tcPr>
            <w:tcW w:w="2028" w:type="dxa"/>
          </w:tcPr>
          <w:p w:rsidR="00955641" w:rsidRPr="0041432E" w:rsidRDefault="00955641" w:rsidP="00955641">
            <w:pPr>
              <w:jc w:val="center"/>
            </w:pPr>
            <w:r w:rsidRPr="0041432E">
              <w:t xml:space="preserve">Заведующий </w:t>
            </w:r>
          </w:p>
        </w:tc>
      </w:tr>
      <w:tr w:rsidR="00955641" w:rsidRPr="0041432E" w:rsidTr="00955641">
        <w:trPr>
          <w:trHeight w:val="557"/>
        </w:trPr>
        <w:tc>
          <w:tcPr>
            <w:tcW w:w="659" w:type="dxa"/>
          </w:tcPr>
          <w:p w:rsidR="00955641" w:rsidRPr="0041432E" w:rsidRDefault="003235AB" w:rsidP="00955641">
            <w:pPr>
              <w:jc w:val="center"/>
            </w:pPr>
            <w:r>
              <w:t>5</w:t>
            </w:r>
            <w:r w:rsidR="00955641" w:rsidRPr="0041432E">
              <w:t>.</w:t>
            </w:r>
          </w:p>
        </w:tc>
        <w:tc>
          <w:tcPr>
            <w:tcW w:w="5862" w:type="dxa"/>
          </w:tcPr>
          <w:p w:rsidR="00955641" w:rsidRPr="0041432E" w:rsidRDefault="00955641" w:rsidP="00955641">
            <w:r w:rsidRPr="0041432E">
              <w:t>Организация предметно-развивающей среды в группе</w:t>
            </w:r>
          </w:p>
        </w:tc>
        <w:tc>
          <w:tcPr>
            <w:tcW w:w="1198" w:type="dxa"/>
          </w:tcPr>
          <w:p w:rsidR="00955641" w:rsidRPr="0041432E" w:rsidRDefault="00955641" w:rsidP="00955641">
            <w:pPr>
              <w:jc w:val="center"/>
            </w:pPr>
            <w:r w:rsidRPr="0041432E">
              <w:t>январь</w:t>
            </w:r>
          </w:p>
        </w:tc>
        <w:tc>
          <w:tcPr>
            <w:tcW w:w="2028" w:type="dxa"/>
          </w:tcPr>
          <w:p w:rsidR="00955641" w:rsidRPr="0041432E" w:rsidRDefault="00955641" w:rsidP="00955641">
            <w:pPr>
              <w:jc w:val="center"/>
            </w:pPr>
            <w:r w:rsidRPr="0041432E">
              <w:t>Заведующий</w:t>
            </w:r>
          </w:p>
        </w:tc>
      </w:tr>
      <w:tr w:rsidR="00955641" w:rsidRPr="0041432E" w:rsidTr="00363332">
        <w:trPr>
          <w:trHeight w:val="300"/>
        </w:trPr>
        <w:tc>
          <w:tcPr>
            <w:tcW w:w="659" w:type="dxa"/>
          </w:tcPr>
          <w:p w:rsidR="00955641" w:rsidRPr="0041432E" w:rsidRDefault="003235AB" w:rsidP="00955641">
            <w:pPr>
              <w:jc w:val="center"/>
            </w:pPr>
            <w:r>
              <w:t>6</w:t>
            </w:r>
            <w:r w:rsidR="00955641" w:rsidRPr="0041432E">
              <w:t>.</w:t>
            </w:r>
          </w:p>
        </w:tc>
        <w:tc>
          <w:tcPr>
            <w:tcW w:w="5862" w:type="dxa"/>
          </w:tcPr>
          <w:p w:rsidR="00955641" w:rsidRPr="0041432E" w:rsidRDefault="00955641" w:rsidP="00955641">
            <w:pPr>
              <w:spacing w:line="199" w:lineRule="atLeast"/>
              <w:jc w:val="both"/>
            </w:pPr>
            <w:r w:rsidRPr="0041432E">
              <w:t>Организация питания.</w:t>
            </w:r>
          </w:p>
        </w:tc>
        <w:tc>
          <w:tcPr>
            <w:tcW w:w="1198" w:type="dxa"/>
          </w:tcPr>
          <w:p w:rsidR="00955641" w:rsidRPr="0041432E" w:rsidRDefault="00955641" w:rsidP="00955641">
            <w:pPr>
              <w:jc w:val="center"/>
            </w:pPr>
            <w:r w:rsidRPr="0041432E">
              <w:t>февраль</w:t>
            </w:r>
          </w:p>
        </w:tc>
        <w:tc>
          <w:tcPr>
            <w:tcW w:w="2028" w:type="dxa"/>
          </w:tcPr>
          <w:p w:rsidR="00955641" w:rsidRPr="0041432E" w:rsidRDefault="00955641" w:rsidP="00955641">
            <w:pPr>
              <w:jc w:val="center"/>
            </w:pPr>
            <w:r w:rsidRPr="0041432E">
              <w:t>заведующий</w:t>
            </w:r>
          </w:p>
        </w:tc>
      </w:tr>
      <w:tr w:rsidR="00363332" w:rsidRPr="0041432E" w:rsidTr="00955641">
        <w:trPr>
          <w:trHeight w:val="94"/>
        </w:trPr>
        <w:tc>
          <w:tcPr>
            <w:tcW w:w="659" w:type="dxa"/>
          </w:tcPr>
          <w:p w:rsidR="00363332" w:rsidRDefault="00363332" w:rsidP="00955641">
            <w:pPr>
              <w:jc w:val="center"/>
            </w:pPr>
            <w:r>
              <w:t>7.</w:t>
            </w:r>
          </w:p>
        </w:tc>
        <w:tc>
          <w:tcPr>
            <w:tcW w:w="5862" w:type="dxa"/>
          </w:tcPr>
          <w:p w:rsidR="00363332" w:rsidRPr="00363332" w:rsidRDefault="00363332" w:rsidP="00955641">
            <w:pPr>
              <w:spacing w:line="199" w:lineRule="atLeast"/>
              <w:jc w:val="both"/>
              <w:rPr>
                <w:b/>
              </w:rPr>
            </w:pPr>
            <w:r w:rsidRPr="00363332">
              <w:rPr>
                <w:b/>
              </w:rPr>
              <w:t>Тематический контроль:</w:t>
            </w:r>
          </w:p>
          <w:p w:rsidR="00363332" w:rsidRPr="0041432E" w:rsidRDefault="00363332" w:rsidP="00955641">
            <w:pPr>
              <w:spacing w:line="199" w:lineRule="atLeast"/>
              <w:jc w:val="both"/>
            </w:pPr>
            <w:r w:rsidRPr="0041432E">
              <w:t xml:space="preserve">Проведение итогового тематического контроля: «Готовность детей подготовительной </w:t>
            </w:r>
            <w:r>
              <w:t>под</w:t>
            </w:r>
            <w:r w:rsidRPr="0041432E">
              <w:t>группы к школьному обучению»</w:t>
            </w:r>
          </w:p>
        </w:tc>
        <w:tc>
          <w:tcPr>
            <w:tcW w:w="1198" w:type="dxa"/>
          </w:tcPr>
          <w:p w:rsidR="00363332" w:rsidRPr="0041432E" w:rsidRDefault="00363332" w:rsidP="00955641">
            <w:pPr>
              <w:jc w:val="center"/>
            </w:pPr>
            <w:r>
              <w:t>Апрель-май 2020</w:t>
            </w:r>
          </w:p>
        </w:tc>
        <w:tc>
          <w:tcPr>
            <w:tcW w:w="2028" w:type="dxa"/>
          </w:tcPr>
          <w:p w:rsidR="00363332" w:rsidRPr="0041432E" w:rsidRDefault="00363332" w:rsidP="00955641">
            <w:pPr>
              <w:jc w:val="center"/>
            </w:pPr>
            <w:r>
              <w:t>воспитатели</w:t>
            </w:r>
          </w:p>
        </w:tc>
      </w:tr>
    </w:tbl>
    <w:p w:rsidR="00955641" w:rsidRPr="0041432E" w:rsidRDefault="00955641" w:rsidP="00955641">
      <w:pPr>
        <w:jc w:val="center"/>
        <w:outlineLvl w:val="0"/>
        <w:rPr>
          <w:b/>
        </w:rPr>
      </w:pPr>
    </w:p>
    <w:p w:rsidR="00722622" w:rsidRDefault="00722622" w:rsidP="00955641">
      <w:pPr>
        <w:jc w:val="center"/>
        <w:rPr>
          <w:b/>
          <w:bCs/>
          <w:iCs/>
        </w:rPr>
      </w:pPr>
    </w:p>
    <w:p w:rsidR="00722622" w:rsidRDefault="00722622" w:rsidP="00955641">
      <w:pPr>
        <w:jc w:val="center"/>
        <w:rPr>
          <w:b/>
          <w:bCs/>
          <w:iCs/>
        </w:rPr>
      </w:pPr>
    </w:p>
    <w:p w:rsidR="00955641" w:rsidRPr="0041432E" w:rsidRDefault="00955641" w:rsidP="00955641">
      <w:pPr>
        <w:jc w:val="center"/>
        <w:rPr>
          <w:b/>
          <w:bCs/>
          <w:iCs/>
        </w:rPr>
      </w:pPr>
      <w:r w:rsidRPr="0041432E">
        <w:rPr>
          <w:b/>
          <w:bCs/>
          <w:iCs/>
        </w:rPr>
        <w:t>9. ВЫСТАВКИ, СМОТРЫ, КОНКУРСЫ</w:t>
      </w:r>
    </w:p>
    <w:tbl>
      <w:tblPr>
        <w:tblpPr w:leftFromText="180" w:rightFromText="180" w:vertAnchor="text" w:horzAnchor="margin" w:tblpXSpec="center" w:tblpY="183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6553"/>
        <w:gridCol w:w="2251"/>
      </w:tblGrid>
      <w:tr w:rsidR="00955641" w:rsidRPr="0041432E" w:rsidTr="00CF35B6">
        <w:trPr>
          <w:trHeight w:val="429"/>
        </w:trPr>
        <w:tc>
          <w:tcPr>
            <w:tcW w:w="802" w:type="dxa"/>
          </w:tcPr>
          <w:p w:rsidR="00955641" w:rsidRPr="003235AB" w:rsidRDefault="00955641" w:rsidP="00CF35B6">
            <w:pPr>
              <w:jc w:val="center"/>
              <w:rPr>
                <w:b/>
              </w:rPr>
            </w:pPr>
            <w:r w:rsidRPr="003235AB">
              <w:rPr>
                <w:b/>
              </w:rPr>
              <w:lastRenderedPageBreak/>
              <w:t>№</w:t>
            </w:r>
          </w:p>
        </w:tc>
        <w:tc>
          <w:tcPr>
            <w:tcW w:w="6553" w:type="dxa"/>
          </w:tcPr>
          <w:p w:rsidR="00955641" w:rsidRPr="003235AB" w:rsidRDefault="00955641" w:rsidP="00CF35B6">
            <w:pPr>
              <w:jc w:val="center"/>
              <w:rPr>
                <w:b/>
              </w:rPr>
            </w:pPr>
            <w:r w:rsidRPr="003235AB">
              <w:rPr>
                <w:b/>
              </w:rPr>
              <w:t>Мероприятие</w:t>
            </w:r>
          </w:p>
        </w:tc>
        <w:tc>
          <w:tcPr>
            <w:tcW w:w="2251" w:type="dxa"/>
          </w:tcPr>
          <w:p w:rsidR="00955641" w:rsidRPr="003235AB" w:rsidRDefault="00955641" w:rsidP="00CF35B6">
            <w:pPr>
              <w:jc w:val="center"/>
              <w:rPr>
                <w:b/>
              </w:rPr>
            </w:pPr>
            <w:r w:rsidRPr="003235AB">
              <w:rPr>
                <w:b/>
              </w:rPr>
              <w:t>Срок</w:t>
            </w:r>
          </w:p>
        </w:tc>
      </w:tr>
      <w:tr w:rsidR="00955641" w:rsidRPr="0041432E" w:rsidTr="00CF35B6">
        <w:trPr>
          <w:trHeight w:val="375"/>
        </w:trPr>
        <w:tc>
          <w:tcPr>
            <w:tcW w:w="802" w:type="dxa"/>
          </w:tcPr>
          <w:p w:rsidR="00955641" w:rsidRPr="0041432E" w:rsidRDefault="00955641" w:rsidP="00CF35B6">
            <w:pPr>
              <w:jc w:val="center"/>
            </w:pPr>
            <w:r w:rsidRPr="0041432E">
              <w:t>1</w:t>
            </w:r>
          </w:p>
        </w:tc>
        <w:tc>
          <w:tcPr>
            <w:tcW w:w="6553" w:type="dxa"/>
          </w:tcPr>
          <w:p w:rsidR="003C4B90" w:rsidRDefault="003C4B90" w:rsidP="00CF35B6">
            <w:r>
              <w:t>Конкурс-викторина по ПДД «Берегись автомобиля»</w:t>
            </w:r>
          </w:p>
          <w:p w:rsidR="00955641" w:rsidRPr="0041432E" w:rsidRDefault="00955641" w:rsidP="00CF35B6">
            <w:pPr>
              <w:rPr>
                <w:b/>
              </w:rPr>
            </w:pPr>
          </w:p>
        </w:tc>
        <w:tc>
          <w:tcPr>
            <w:tcW w:w="2251" w:type="dxa"/>
          </w:tcPr>
          <w:p w:rsidR="00955641" w:rsidRPr="0041432E" w:rsidRDefault="00955641" w:rsidP="00CF35B6">
            <w:pPr>
              <w:jc w:val="center"/>
            </w:pPr>
            <w:r w:rsidRPr="0041432E">
              <w:t>Сентябрь</w:t>
            </w:r>
          </w:p>
        </w:tc>
      </w:tr>
      <w:tr w:rsidR="003C4B90" w:rsidRPr="0041432E" w:rsidTr="00CF35B6">
        <w:trPr>
          <w:trHeight w:val="375"/>
        </w:trPr>
        <w:tc>
          <w:tcPr>
            <w:tcW w:w="802" w:type="dxa"/>
          </w:tcPr>
          <w:p w:rsidR="003C4B90" w:rsidRPr="0041432E" w:rsidRDefault="003C4B90" w:rsidP="00CF35B6">
            <w:pPr>
              <w:jc w:val="center"/>
            </w:pPr>
            <w:r>
              <w:t>2</w:t>
            </w:r>
          </w:p>
        </w:tc>
        <w:tc>
          <w:tcPr>
            <w:tcW w:w="6553" w:type="dxa"/>
          </w:tcPr>
          <w:p w:rsidR="003C4B90" w:rsidRDefault="003C4B90" w:rsidP="00CF35B6">
            <w:r>
              <w:t>Выставка рисунков «Моё село»</w:t>
            </w:r>
          </w:p>
        </w:tc>
        <w:tc>
          <w:tcPr>
            <w:tcW w:w="2251" w:type="dxa"/>
          </w:tcPr>
          <w:p w:rsidR="003C4B90" w:rsidRDefault="003C4B90" w:rsidP="00CF35B6">
            <w:pPr>
              <w:jc w:val="center"/>
            </w:pPr>
            <w:r>
              <w:t>Сентябрь</w:t>
            </w:r>
          </w:p>
          <w:p w:rsidR="003C4B90" w:rsidRPr="0041432E" w:rsidRDefault="003C4B90" w:rsidP="00CF35B6">
            <w:pPr>
              <w:jc w:val="center"/>
            </w:pPr>
          </w:p>
        </w:tc>
      </w:tr>
      <w:tr w:rsidR="003C4B90" w:rsidRPr="0041432E" w:rsidTr="00CF35B6">
        <w:trPr>
          <w:trHeight w:val="165"/>
        </w:trPr>
        <w:tc>
          <w:tcPr>
            <w:tcW w:w="802" w:type="dxa"/>
          </w:tcPr>
          <w:p w:rsidR="003C4B90" w:rsidRDefault="003C4B90" w:rsidP="00CF35B6">
            <w:pPr>
              <w:jc w:val="center"/>
            </w:pPr>
            <w:r>
              <w:t>3</w:t>
            </w:r>
          </w:p>
        </w:tc>
        <w:tc>
          <w:tcPr>
            <w:tcW w:w="6553" w:type="dxa"/>
          </w:tcPr>
          <w:p w:rsidR="003C4B90" w:rsidRDefault="003C4B90" w:rsidP="00CF35B6">
            <w:r>
              <w:t>Акция «Засветись!»</w:t>
            </w:r>
          </w:p>
        </w:tc>
        <w:tc>
          <w:tcPr>
            <w:tcW w:w="2251" w:type="dxa"/>
          </w:tcPr>
          <w:p w:rsidR="003C4B90" w:rsidRDefault="003C4B90" w:rsidP="00CF35B6">
            <w:pPr>
              <w:jc w:val="center"/>
            </w:pPr>
            <w:r>
              <w:t xml:space="preserve">Сентябрь </w:t>
            </w:r>
          </w:p>
          <w:p w:rsidR="003C4B90" w:rsidRDefault="003C4B90" w:rsidP="00CF35B6">
            <w:pPr>
              <w:jc w:val="center"/>
            </w:pPr>
          </w:p>
        </w:tc>
      </w:tr>
      <w:tr w:rsidR="00955641" w:rsidRPr="0041432E" w:rsidTr="00CF35B6">
        <w:trPr>
          <w:trHeight w:val="553"/>
        </w:trPr>
        <w:tc>
          <w:tcPr>
            <w:tcW w:w="802" w:type="dxa"/>
          </w:tcPr>
          <w:p w:rsidR="00955641" w:rsidRPr="0041432E" w:rsidRDefault="003C4B90" w:rsidP="00CF35B6">
            <w:pPr>
              <w:jc w:val="center"/>
            </w:pPr>
            <w:r>
              <w:t>4</w:t>
            </w:r>
          </w:p>
        </w:tc>
        <w:tc>
          <w:tcPr>
            <w:tcW w:w="6553" w:type="dxa"/>
          </w:tcPr>
          <w:p w:rsidR="00955641" w:rsidRPr="0041432E" w:rsidRDefault="003C4B90" w:rsidP="00CF35B6">
            <w:r>
              <w:t>Конкурс рисунков «Разноцветная осень»</w:t>
            </w:r>
          </w:p>
        </w:tc>
        <w:tc>
          <w:tcPr>
            <w:tcW w:w="2251" w:type="dxa"/>
          </w:tcPr>
          <w:p w:rsidR="00955641" w:rsidRPr="0041432E" w:rsidRDefault="003C4B90" w:rsidP="00CF35B6">
            <w:pPr>
              <w:jc w:val="center"/>
            </w:pPr>
            <w:r>
              <w:t>Октябрь</w:t>
            </w:r>
          </w:p>
        </w:tc>
      </w:tr>
      <w:tr w:rsidR="00955641" w:rsidRPr="0041432E" w:rsidTr="00CF35B6">
        <w:trPr>
          <w:trHeight w:val="375"/>
        </w:trPr>
        <w:tc>
          <w:tcPr>
            <w:tcW w:w="802" w:type="dxa"/>
          </w:tcPr>
          <w:p w:rsidR="00955641" w:rsidRDefault="003C4B90" w:rsidP="00CF35B6">
            <w:pPr>
              <w:jc w:val="center"/>
            </w:pPr>
            <w:r>
              <w:t>5</w:t>
            </w:r>
          </w:p>
        </w:tc>
        <w:tc>
          <w:tcPr>
            <w:tcW w:w="6553" w:type="dxa"/>
          </w:tcPr>
          <w:p w:rsidR="003C4B90" w:rsidRDefault="003C4B90" w:rsidP="00CF35B6">
            <w:r>
              <w:t>Выставка поделок «Осенние фантазии»</w:t>
            </w:r>
          </w:p>
          <w:p w:rsidR="00955641" w:rsidRDefault="00955641" w:rsidP="00CF35B6"/>
        </w:tc>
        <w:tc>
          <w:tcPr>
            <w:tcW w:w="2251" w:type="dxa"/>
          </w:tcPr>
          <w:p w:rsidR="00955641" w:rsidRDefault="00955641" w:rsidP="00CF35B6">
            <w:pPr>
              <w:jc w:val="center"/>
            </w:pPr>
            <w:r>
              <w:t>Октябрь</w:t>
            </w:r>
          </w:p>
        </w:tc>
      </w:tr>
      <w:tr w:rsidR="003C4B90" w:rsidRPr="0041432E" w:rsidTr="00CF35B6">
        <w:trPr>
          <w:trHeight w:val="163"/>
        </w:trPr>
        <w:tc>
          <w:tcPr>
            <w:tcW w:w="802" w:type="dxa"/>
          </w:tcPr>
          <w:p w:rsidR="003C4B90" w:rsidRDefault="003C4B90" w:rsidP="00CF35B6">
            <w:pPr>
              <w:jc w:val="center"/>
            </w:pPr>
            <w:r>
              <w:t>6</w:t>
            </w:r>
          </w:p>
        </w:tc>
        <w:tc>
          <w:tcPr>
            <w:tcW w:w="6553" w:type="dxa"/>
          </w:tcPr>
          <w:p w:rsidR="003C4B90" w:rsidRDefault="003C4B90" w:rsidP="00CF35B6">
            <w:r>
              <w:t>Конкурс чтецов «Краски осени»</w:t>
            </w:r>
          </w:p>
          <w:p w:rsidR="003C4B90" w:rsidRDefault="003C4B90" w:rsidP="00CF35B6"/>
        </w:tc>
        <w:tc>
          <w:tcPr>
            <w:tcW w:w="2251" w:type="dxa"/>
          </w:tcPr>
          <w:p w:rsidR="003C4B90" w:rsidRDefault="003C4B90" w:rsidP="00CF35B6">
            <w:pPr>
              <w:jc w:val="center"/>
            </w:pPr>
            <w:r>
              <w:t>Октябрь</w:t>
            </w:r>
          </w:p>
        </w:tc>
      </w:tr>
      <w:tr w:rsidR="00955641" w:rsidRPr="0041432E" w:rsidTr="00CF35B6">
        <w:trPr>
          <w:trHeight w:val="553"/>
        </w:trPr>
        <w:tc>
          <w:tcPr>
            <w:tcW w:w="802" w:type="dxa"/>
          </w:tcPr>
          <w:p w:rsidR="00955641" w:rsidRDefault="003C4B90" w:rsidP="00CF35B6">
            <w:pPr>
              <w:jc w:val="center"/>
            </w:pPr>
            <w:r>
              <w:t>7</w:t>
            </w:r>
          </w:p>
        </w:tc>
        <w:tc>
          <w:tcPr>
            <w:tcW w:w="6553" w:type="dxa"/>
          </w:tcPr>
          <w:p w:rsidR="00955641" w:rsidRDefault="003C4B90" w:rsidP="00CF35B6">
            <w:r>
              <w:t>Выставка рисунков «Моя мама самая красивая!»</w:t>
            </w:r>
          </w:p>
        </w:tc>
        <w:tc>
          <w:tcPr>
            <w:tcW w:w="2251" w:type="dxa"/>
          </w:tcPr>
          <w:p w:rsidR="00955641" w:rsidRDefault="003C4B90" w:rsidP="00CF35B6">
            <w:pPr>
              <w:jc w:val="center"/>
            </w:pPr>
            <w:r>
              <w:t>Ноябрь</w:t>
            </w:r>
          </w:p>
        </w:tc>
      </w:tr>
      <w:tr w:rsidR="00955641" w:rsidRPr="0041432E" w:rsidTr="00CF35B6">
        <w:trPr>
          <w:trHeight w:val="255"/>
        </w:trPr>
        <w:tc>
          <w:tcPr>
            <w:tcW w:w="802" w:type="dxa"/>
          </w:tcPr>
          <w:p w:rsidR="00955641" w:rsidRPr="0041432E" w:rsidRDefault="003C4B90" w:rsidP="00CF35B6">
            <w:pPr>
              <w:jc w:val="center"/>
            </w:pPr>
            <w:r>
              <w:t>8</w:t>
            </w:r>
          </w:p>
        </w:tc>
        <w:tc>
          <w:tcPr>
            <w:tcW w:w="6553" w:type="dxa"/>
          </w:tcPr>
          <w:p w:rsidR="00955641" w:rsidRPr="0041432E" w:rsidRDefault="00955641" w:rsidP="00CF35B6">
            <w:r w:rsidRPr="0041432E">
              <w:t>Конкурс поделок с родителями  «</w:t>
            </w:r>
            <w:r w:rsidR="003C4B90">
              <w:t>Рождественская ёлка</w:t>
            </w:r>
            <w:r w:rsidRPr="0041432E">
              <w:t>»</w:t>
            </w:r>
          </w:p>
        </w:tc>
        <w:tc>
          <w:tcPr>
            <w:tcW w:w="2251" w:type="dxa"/>
          </w:tcPr>
          <w:p w:rsidR="00955641" w:rsidRDefault="00955641" w:rsidP="00CF35B6">
            <w:pPr>
              <w:jc w:val="center"/>
            </w:pPr>
            <w:r w:rsidRPr="0041432E">
              <w:t>Декабрь</w:t>
            </w:r>
          </w:p>
          <w:p w:rsidR="00E823B4" w:rsidRPr="0041432E" w:rsidRDefault="00E823B4" w:rsidP="00CF35B6">
            <w:pPr>
              <w:jc w:val="center"/>
            </w:pPr>
          </w:p>
        </w:tc>
      </w:tr>
      <w:tr w:rsidR="003C4B90" w:rsidRPr="0041432E" w:rsidTr="00CF35B6">
        <w:trPr>
          <w:trHeight w:val="360"/>
        </w:trPr>
        <w:tc>
          <w:tcPr>
            <w:tcW w:w="802" w:type="dxa"/>
          </w:tcPr>
          <w:p w:rsidR="003C4B90" w:rsidRDefault="003C4B90" w:rsidP="00CF35B6">
            <w:pPr>
              <w:jc w:val="center"/>
            </w:pPr>
            <w:r>
              <w:t>9</w:t>
            </w:r>
          </w:p>
        </w:tc>
        <w:tc>
          <w:tcPr>
            <w:tcW w:w="6553" w:type="dxa"/>
          </w:tcPr>
          <w:p w:rsidR="003C4B90" w:rsidRPr="0041432E" w:rsidRDefault="003C4B90" w:rsidP="00CF35B6">
            <w:r>
              <w:t xml:space="preserve">Конкурс чтецов </w:t>
            </w:r>
            <w:r w:rsidR="00E823B4">
              <w:t>«Новый год к нам идёт»</w:t>
            </w:r>
          </w:p>
        </w:tc>
        <w:tc>
          <w:tcPr>
            <w:tcW w:w="2251" w:type="dxa"/>
          </w:tcPr>
          <w:p w:rsidR="003C4B90" w:rsidRDefault="00E823B4" w:rsidP="00CF35B6">
            <w:pPr>
              <w:jc w:val="center"/>
            </w:pPr>
            <w:r>
              <w:t>Декабрь</w:t>
            </w:r>
          </w:p>
          <w:p w:rsidR="00E823B4" w:rsidRPr="0041432E" w:rsidRDefault="00E823B4" w:rsidP="00CF35B6">
            <w:pPr>
              <w:jc w:val="center"/>
            </w:pPr>
          </w:p>
        </w:tc>
      </w:tr>
      <w:tr w:rsidR="00E823B4" w:rsidRPr="0041432E" w:rsidTr="00CF35B6">
        <w:trPr>
          <w:trHeight w:val="180"/>
        </w:trPr>
        <w:tc>
          <w:tcPr>
            <w:tcW w:w="802" w:type="dxa"/>
          </w:tcPr>
          <w:p w:rsidR="00E823B4" w:rsidRDefault="00E823B4" w:rsidP="00CF35B6">
            <w:pPr>
              <w:jc w:val="center"/>
            </w:pPr>
            <w:r>
              <w:t>10</w:t>
            </w:r>
          </w:p>
        </w:tc>
        <w:tc>
          <w:tcPr>
            <w:tcW w:w="6553" w:type="dxa"/>
          </w:tcPr>
          <w:p w:rsidR="00E823B4" w:rsidRDefault="00E823B4" w:rsidP="00CF35B6">
            <w:r>
              <w:t>Республиканский творческий конкурс «Скоро новый год»</w:t>
            </w:r>
          </w:p>
        </w:tc>
        <w:tc>
          <w:tcPr>
            <w:tcW w:w="2251" w:type="dxa"/>
          </w:tcPr>
          <w:p w:rsidR="00E823B4" w:rsidRDefault="00E823B4" w:rsidP="00CF35B6">
            <w:pPr>
              <w:jc w:val="center"/>
            </w:pPr>
            <w:r>
              <w:t xml:space="preserve">Декабрь </w:t>
            </w:r>
          </w:p>
          <w:p w:rsidR="00E823B4" w:rsidRDefault="00E823B4" w:rsidP="00CF35B6">
            <w:pPr>
              <w:jc w:val="center"/>
            </w:pPr>
            <w:r>
              <w:t xml:space="preserve"> </w:t>
            </w:r>
          </w:p>
        </w:tc>
      </w:tr>
      <w:tr w:rsidR="00955641" w:rsidRPr="0041432E" w:rsidTr="00CF35B6">
        <w:trPr>
          <w:trHeight w:val="420"/>
        </w:trPr>
        <w:tc>
          <w:tcPr>
            <w:tcW w:w="802" w:type="dxa"/>
          </w:tcPr>
          <w:p w:rsidR="00955641" w:rsidRPr="0041432E" w:rsidRDefault="00E823B4" w:rsidP="00CF35B6">
            <w:pPr>
              <w:jc w:val="center"/>
            </w:pPr>
            <w:r>
              <w:t>11</w:t>
            </w:r>
          </w:p>
        </w:tc>
        <w:tc>
          <w:tcPr>
            <w:tcW w:w="6553" w:type="dxa"/>
          </w:tcPr>
          <w:p w:rsidR="00955641" w:rsidRPr="0041432E" w:rsidRDefault="00955641" w:rsidP="00CF35B6">
            <w:r w:rsidRPr="0041432E">
              <w:t>Тематическая выставка рисунков «</w:t>
            </w:r>
            <w:r>
              <w:t>Наши защитники</w:t>
            </w:r>
            <w:r w:rsidRPr="0041432E">
              <w:t>»</w:t>
            </w:r>
          </w:p>
          <w:p w:rsidR="00955641" w:rsidRPr="00E56603" w:rsidRDefault="00955641" w:rsidP="00CF35B6"/>
        </w:tc>
        <w:tc>
          <w:tcPr>
            <w:tcW w:w="2251" w:type="dxa"/>
          </w:tcPr>
          <w:p w:rsidR="00955641" w:rsidRPr="0041432E" w:rsidRDefault="00955641" w:rsidP="00CF35B6">
            <w:pPr>
              <w:jc w:val="center"/>
            </w:pPr>
            <w:r w:rsidRPr="0041432E">
              <w:t>Февраль</w:t>
            </w:r>
          </w:p>
        </w:tc>
      </w:tr>
      <w:tr w:rsidR="00E823B4" w:rsidRPr="0041432E" w:rsidTr="00CF35B6">
        <w:trPr>
          <w:trHeight w:val="345"/>
        </w:trPr>
        <w:tc>
          <w:tcPr>
            <w:tcW w:w="802" w:type="dxa"/>
          </w:tcPr>
          <w:p w:rsidR="00E823B4" w:rsidRDefault="00E823B4" w:rsidP="00CF35B6">
            <w:pPr>
              <w:jc w:val="center"/>
            </w:pPr>
            <w:r>
              <w:t>12</w:t>
            </w:r>
          </w:p>
        </w:tc>
        <w:tc>
          <w:tcPr>
            <w:tcW w:w="6553" w:type="dxa"/>
          </w:tcPr>
          <w:p w:rsidR="00E823B4" w:rsidRDefault="00E823B4" w:rsidP="00CF35B6">
            <w:r>
              <w:t>Выставка «Моя военная техника»</w:t>
            </w:r>
          </w:p>
          <w:p w:rsidR="00E823B4" w:rsidRPr="0041432E" w:rsidRDefault="00E823B4" w:rsidP="00CF35B6"/>
        </w:tc>
        <w:tc>
          <w:tcPr>
            <w:tcW w:w="2251" w:type="dxa"/>
          </w:tcPr>
          <w:p w:rsidR="00E823B4" w:rsidRPr="0041432E" w:rsidRDefault="00E823B4" w:rsidP="00CF35B6">
            <w:pPr>
              <w:jc w:val="center"/>
            </w:pPr>
            <w:r>
              <w:t>Февраль</w:t>
            </w:r>
          </w:p>
        </w:tc>
      </w:tr>
      <w:tr w:rsidR="00E823B4" w:rsidRPr="0041432E" w:rsidTr="00CF35B6">
        <w:trPr>
          <w:trHeight w:val="192"/>
        </w:trPr>
        <w:tc>
          <w:tcPr>
            <w:tcW w:w="802" w:type="dxa"/>
          </w:tcPr>
          <w:p w:rsidR="00E823B4" w:rsidRDefault="00E823B4" w:rsidP="00CF35B6">
            <w:pPr>
              <w:jc w:val="center"/>
            </w:pPr>
            <w:r>
              <w:t>13</w:t>
            </w:r>
          </w:p>
        </w:tc>
        <w:tc>
          <w:tcPr>
            <w:tcW w:w="6553" w:type="dxa"/>
          </w:tcPr>
          <w:p w:rsidR="00E823B4" w:rsidRDefault="00E823B4" w:rsidP="00CF35B6">
            <w:r>
              <w:t>Конкурс чтецов «Мой родной язык»</w:t>
            </w:r>
          </w:p>
        </w:tc>
        <w:tc>
          <w:tcPr>
            <w:tcW w:w="2251" w:type="dxa"/>
          </w:tcPr>
          <w:p w:rsidR="00E823B4" w:rsidRDefault="00E823B4" w:rsidP="00CF35B6">
            <w:pPr>
              <w:jc w:val="center"/>
            </w:pPr>
            <w:r>
              <w:t>Февраль</w:t>
            </w:r>
          </w:p>
          <w:p w:rsidR="00E823B4" w:rsidRDefault="00E823B4" w:rsidP="00CF35B6">
            <w:pPr>
              <w:jc w:val="center"/>
            </w:pPr>
          </w:p>
        </w:tc>
      </w:tr>
      <w:tr w:rsidR="00E823B4" w:rsidRPr="0041432E" w:rsidTr="00CF35B6">
        <w:trPr>
          <w:trHeight w:val="420"/>
        </w:trPr>
        <w:tc>
          <w:tcPr>
            <w:tcW w:w="802" w:type="dxa"/>
          </w:tcPr>
          <w:p w:rsidR="00E823B4" w:rsidRDefault="00E823B4" w:rsidP="00CF35B6">
            <w:pPr>
              <w:jc w:val="center"/>
            </w:pPr>
            <w:r>
              <w:t>14</w:t>
            </w:r>
          </w:p>
        </w:tc>
        <w:tc>
          <w:tcPr>
            <w:tcW w:w="6553" w:type="dxa"/>
          </w:tcPr>
          <w:p w:rsidR="00E823B4" w:rsidRPr="00E823B4" w:rsidRDefault="00E823B4" w:rsidP="00CF35B6">
            <w:r w:rsidRPr="00E823B4">
              <w:t>Участие в республиканской олимпиаде для дошкольников «Учёный малыш»</w:t>
            </w:r>
          </w:p>
        </w:tc>
        <w:tc>
          <w:tcPr>
            <w:tcW w:w="2251" w:type="dxa"/>
          </w:tcPr>
          <w:p w:rsidR="00E823B4" w:rsidRPr="0041432E" w:rsidRDefault="00E823B4" w:rsidP="00CF35B6">
            <w:pPr>
              <w:jc w:val="center"/>
            </w:pPr>
            <w:r>
              <w:t>Февраль</w:t>
            </w:r>
          </w:p>
        </w:tc>
      </w:tr>
      <w:tr w:rsidR="00955641" w:rsidRPr="0041432E" w:rsidTr="00CF35B6">
        <w:trPr>
          <w:trHeight w:val="285"/>
        </w:trPr>
        <w:tc>
          <w:tcPr>
            <w:tcW w:w="802" w:type="dxa"/>
          </w:tcPr>
          <w:p w:rsidR="00955641" w:rsidRPr="0041432E" w:rsidRDefault="00E823B4" w:rsidP="00CF35B6">
            <w:pPr>
              <w:jc w:val="center"/>
            </w:pPr>
            <w:r>
              <w:t>15</w:t>
            </w:r>
          </w:p>
        </w:tc>
        <w:tc>
          <w:tcPr>
            <w:tcW w:w="6553" w:type="dxa"/>
          </w:tcPr>
          <w:p w:rsidR="00955641" w:rsidRPr="0041432E" w:rsidRDefault="00E823B4" w:rsidP="00CF35B6">
            <w:r>
              <w:t>Выставка</w:t>
            </w:r>
            <w:r w:rsidR="00955641">
              <w:t xml:space="preserve"> к 8 марта «Моя мамочка лучшая на свете</w:t>
            </w:r>
            <w:r w:rsidR="00955641" w:rsidRPr="0041432E">
              <w:t>»</w:t>
            </w:r>
          </w:p>
        </w:tc>
        <w:tc>
          <w:tcPr>
            <w:tcW w:w="2251" w:type="dxa"/>
          </w:tcPr>
          <w:p w:rsidR="00955641" w:rsidRDefault="00955641" w:rsidP="00CF35B6">
            <w:pPr>
              <w:jc w:val="center"/>
            </w:pPr>
            <w:r w:rsidRPr="0041432E">
              <w:t xml:space="preserve">Март </w:t>
            </w:r>
          </w:p>
          <w:p w:rsidR="00E823B4" w:rsidRPr="0041432E" w:rsidRDefault="00E823B4" w:rsidP="00CF35B6">
            <w:pPr>
              <w:jc w:val="center"/>
            </w:pPr>
          </w:p>
        </w:tc>
      </w:tr>
      <w:tr w:rsidR="00E823B4" w:rsidRPr="0041432E" w:rsidTr="00CF35B6">
        <w:trPr>
          <w:trHeight w:val="570"/>
        </w:trPr>
        <w:tc>
          <w:tcPr>
            <w:tcW w:w="802" w:type="dxa"/>
          </w:tcPr>
          <w:p w:rsidR="00E823B4" w:rsidRDefault="00E823B4" w:rsidP="00CF35B6">
            <w:pPr>
              <w:jc w:val="center"/>
            </w:pPr>
            <w:r>
              <w:t>16</w:t>
            </w:r>
          </w:p>
        </w:tc>
        <w:tc>
          <w:tcPr>
            <w:tcW w:w="6553" w:type="dxa"/>
          </w:tcPr>
          <w:p w:rsidR="00E823B4" w:rsidRDefault="00E823B4" w:rsidP="00CF35B6">
            <w:r>
              <w:t>Конкурс поделок «Мой любимый герой» (из татарских мультфильмов)</w:t>
            </w:r>
          </w:p>
        </w:tc>
        <w:tc>
          <w:tcPr>
            <w:tcW w:w="2251" w:type="dxa"/>
          </w:tcPr>
          <w:p w:rsidR="00E823B4" w:rsidRDefault="00E823B4" w:rsidP="00CF35B6">
            <w:pPr>
              <w:jc w:val="center"/>
            </w:pPr>
            <w:r>
              <w:t>Март</w:t>
            </w:r>
          </w:p>
          <w:p w:rsidR="00E823B4" w:rsidRPr="0041432E" w:rsidRDefault="00E823B4" w:rsidP="00CF35B6">
            <w:pPr>
              <w:jc w:val="center"/>
            </w:pPr>
          </w:p>
        </w:tc>
      </w:tr>
      <w:tr w:rsidR="00E823B4" w:rsidRPr="0041432E" w:rsidTr="00CF35B6">
        <w:trPr>
          <w:trHeight w:val="243"/>
        </w:trPr>
        <w:tc>
          <w:tcPr>
            <w:tcW w:w="802" w:type="dxa"/>
          </w:tcPr>
          <w:p w:rsidR="00E823B4" w:rsidRDefault="00CF35B6" w:rsidP="00CF35B6">
            <w:pPr>
              <w:jc w:val="center"/>
            </w:pPr>
            <w:r>
              <w:t>17</w:t>
            </w:r>
          </w:p>
        </w:tc>
        <w:tc>
          <w:tcPr>
            <w:tcW w:w="6553" w:type="dxa"/>
          </w:tcPr>
          <w:p w:rsidR="00E823B4" w:rsidRDefault="00CF35B6" w:rsidP="00CF35B6">
            <w:r>
              <w:t xml:space="preserve">Районный конкурс «Мин татар </w:t>
            </w:r>
            <w:proofErr w:type="spellStart"/>
            <w:r>
              <w:t>малае</w:t>
            </w:r>
            <w:proofErr w:type="spellEnd"/>
            <w:r>
              <w:t xml:space="preserve">! Мин татар </w:t>
            </w:r>
            <w:proofErr w:type="spellStart"/>
            <w:r>
              <w:t>кызы</w:t>
            </w:r>
            <w:proofErr w:type="spellEnd"/>
            <w:r>
              <w:t>!»</w:t>
            </w:r>
          </w:p>
        </w:tc>
        <w:tc>
          <w:tcPr>
            <w:tcW w:w="2251" w:type="dxa"/>
          </w:tcPr>
          <w:p w:rsidR="00E823B4" w:rsidRDefault="00CF35B6" w:rsidP="00CF35B6">
            <w:pPr>
              <w:jc w:val="center"/>
            </w:pPr>
            <w:r>
              <w:t>Март</w:t>
            </w:r>
          </w:p>
          <w:p w:rsidR="00CF35B6" w:rsidRDefault="00CF35B6" w:rsidP="00CF35B6">
            <w:pPr>
              <w:jc w:val="center"/>
            </w:pPr>
          </w:p>
        </w:tc>
      </w:tr>
      <w:tr w:rsidR="00955641" w:rsidRPr="0041432E" w:rsidTr="00CF35B6">
        <w:trPr>
          <w:trHeight w:val="509"/>
        </w:trPr>
        <w:tc>
          <w:tcPr>
            <w:tcW w:w="802" w:type="dxa"/>
          </w:tcPr>
          <w:p w:rsidR="00955641" w:rsidRPr="0041432E" w:rsidRDefault="00CF35B6" w:rsidP="00CF35B6">
            <w:pPr>
              <w:jc w:val="center"/>
            </w:pPr>
            <w:r>
              <w:t>18</w:t>
            </w:r>
          </w:p>
        </w:tc>
        <w:tc>
          <w:tcPr>
            <w:tcW w:w="6553" w:type="dxa"/>
          </w:tcPr>
          <w:p w:rsidR="00955641" w:rsidRPr="0041432E" w:rsidRDefault="00955641" w:rsidP="00CF35B6">
            <w:r w:rsidRPr="0041432E">
              <w:t xml:space="preserve">Конкурс поделок с родителями  «Полёт в космос» </w:t>
            </w:r>
          </w:p>
          <w:p w:rsidR="00955641" w:rsidRPr="0041432E" w:rsidRDefault="00955641" w:rsidP="00CF35B6"/>
        </w:tc>
        <w:tc>
          <w:tcPr>
            <w:tcW w:w="2251" w:type="dxa"/>
          </w:tcPr>
          <w:p w:rsidR="00955641" w:rsidRPr="0041432E" w:rsidRDefault="00955641" w:rsidP="00CF35B6">
            <w:pPr>
              <w:jc w:val="center"/>
            </w:pPr>
            <w:r w:rsidRPr="0041432E">
              <w:t>Апрель</w:t>
            </w:r>
          </w:p>
        </w:tc>
      </w:tr>
      <w:tr w:rsidR="00955641" w:rsidRPr="0041432E" w:rsidTr="00CF35B6">
        <w:trPr>
          <w:trHeight w:val="645"/>
        </w:trPr>
        <w:tc>
          <w:tcPr>
            <w:tcW w:w="802" w:type="dxa"/>
          </w:tcPr>
          <w:p w:rsidR="00955641" w:rsidRPr="0041432E" w:rsidRDefault="00CF35B6" w:rsidP="00CF35B6">
            <w:pPr>
              <w:jc w:val="center"/>
            </w:pPr>
            <w:r>
              <w:t>19</w:t>
            </w:r>
          </w:p>
        </w:tc>
        <w:tc>
          <w:tcPr>
            <w:tcW w:w="6553" w:type="dxa"/>
          </w:tcPr>
          <w:p w:rsidR="00955641" w:rsidRPr="0041432E" w:rsidRDefault="00955641" w:rsidP="00CF35B6">
            <w:r>
              <w:t>Конкурс чтецов  «</w:t>
            </w:r>
            <w:r w:rsidR="00CF35B6">
              <w:t xml:space="preserve">И </w:t>
            </w:r>
            <w:proofErr w:type="spellStart"/>
            <w:r w:rsidR="00CF35B6">
              <w:t>туган</w:t>
            </w:r>
            <w:proofErr w:type="spellEnd"/>
            <w:r w:rsidR="00CF35B6">
              <w:t xml:space="preserve"> тел! И </w:t>
            </w:r>
            <w:proofErr w:type="spellStart"/>
            <w:r w:rsidR="00CF35B6">
              <w:t>матур</w:t>
            </w:r>
            <w:proofErr w:type="spellEnd"/>
            <w:r w:rsidR="00CF35B6">
              <w:t xml:space="preserve"> тел!</w:t>
            </w:r>
            <w:r>
              <w:t>»</w:t>
            </w:r>
            <w:r w:rsidR="00CF35B6">
              <w:t xml:space="preserve"> (по произведениям </w:t>
            </w:r>
            <w:proofErr w:type="spellStart"/>
            <w:r w:rsidR="00CF35B6">
              <w:t>Г.Тукая</w:t>
            </w:r>
            <w:proofErr w:type="spellEnd"/>
            <w:r w:rsidR="00CF35B6">
              <w:t>)</w:t>
            </w:r>
          </w:p>
        </w:tc>
        <w:tc>
          <w:tcPr>
            <w:tcW w:w="2251" w:type="dxa"/>
          </w:tcPr>
          <w:p w:rsidR="00955641" w:rsidRDefault="00955641" w:rsidP="00CF35B6">
            <w:pPr>
              <w:jc w:val="center"/>
            </w:pPr>
            <w:r>
              <w:t>Апрель</w:t>
            </w:r>
          </w:p>
          <w:p w:rsidR="00CF35B6" w:rsidRPr="0041432E" w:rsidRDefault="00CF35B6" w:rsidP="00CF35B6"/>
        </w:tc>
      </w:tr>
      <w:tr w:rsidR="00CF35B6" w:rsidRPr="0041432E" w:rsidTr="00CF35B6">
        <w:trPr>
          <w:trHeight w:val="168"/>
        </w:trPr>
        <w:tc>
          <w:tcPr>
            <w:tcW w:w="802" w:type="dxa"/>
          </w:tcPr>
          <w:p w:rsidR="00CF35B6" w:rsidRDefault="00CF35B6" w:rsidP="00CF35B6">
            <w:pPr>
              <w:jc w:val="center"/>
            </w:pPr>
            <w:r>
              <w:t>20</w:t>
            </w:r>
          </w:p>
        </w:tc>
        <w:tc>
          <w:tcPr>
            <w:tcW w:w="6553" w:type="dxa"/>
          </w:tcPr>
          <w:p w:rsidR="00CF35B6" w:rsidRDefault="00CF35B6" w:rsidP="00CF35B6">
            <w:r>
              <w:t xml:space="preserve">Районный конкурс русского фольклора </w:t>
            </w:r>
          </w:p>
        </w:tc>
        <w:tc>
          <w:tcPr>
            <w:tcW w:w="2251" w:type="dxa"/>
          </w:tcPr>
          <w:p w:rsidR="00CF35B6" w:rsidRDefault="00CF35B6" w:rsidP="00CF35B6">
            <w:pPr>
              <w:jc w:val="center"/>
            </w:pPr>
            <w:r>
              <w:t>Апрель</w:t>
            </w:r>
          </w:p>
          <w:p w:rsidR="00CF35B6" w:rsidRDefault="00CF35B6" w:rsidP="00CF35B6">
            <w:pPr>
              <w:jc w:val="center"/>
            </w:pPr>
          </w:p>
        </w:tc>
      </w:tr>
      <w:tr w:rsidR="00955641" w:rsidRPr="0041432E" w:rsidTr="00CF35B6">
        <w:trPr>
          <w:trHeight w:val="405"/>
        </w:trPr>
        <w:tc>
          <w:tcPr>
            <w:tcW w:w="802" w:type="dxa"/>
          </w:tcPr>
          <w:p w:rsidR="00955641" w:rsidRPr="0041432E" w:rsidRDefault="00CF35B6" w:rsidP="00CF35B6">
            <w:pPr>
              <w:jc w:val="center"/>
            </w:pPr>
            <w:r>
              <w:t>21</w:t>
            </w:r>
          </w:p>
        </w:tc>
        <w:tc>
          <w:tcPr>
            <w:tcW w:w="6553" w:type="dxa"/>
          </w:tcPr>
          <w:p w:rsidR="00955641" w:rsidRPr="0041432E" w:rsidRDefault="00CF35B6" w:rsidP="00CF35B6">
            <w:r>
              <w:t xml:space="preserve">Конкурс открыток </w:t>
            </w:r>
            <w:r w:rsidR="00955641">
              <w:t>«Спасибо деду за победу»</w:t>
            </w:r>
          </w:p>
        </w:tc>
        <w:tc>
          <w:tcPr>
            <w:tcW w:w="2251" w:type="dxa"/>
          </w:tcPr>
          <w:p w:rsidR="00955641" w:rsidRDefault="00955641" w:rsidP="00CF35B6">
            <w:pPr>
              <w:jc w:val="center"/>
            </w:pPr>
            <w:r w:rsidRPr="0041432E">
              <w:t xml:space="preserve">Май </w:t>
            </w:r>
          </w:p>
          <w:p w:rsidR="00CF35B6" w:rsidRPr="0041432E" w:rsidRDefault="00CF35B6" w:rsidP="00CF35B6">
            <w:pPr>
              <w:jc w:val="center"/>
            </w:pPr>
          </w:p>
        </w:tc>
      </w:tr>
      <w:tr w:rsidR="00CF35B6" w:rsidRPr="0041432E" w:rsidTr="00CF35B6">
        <w:trPr>
          <w:trHeight w:val="135"/>
        </w:trPr>
        <w:tc>
          <w:tcPr>
            <w:tcW w:w="802" w:type="dxa"/>
          </w:tcPr>
          <w:p w:rsidR="00CF35B6" w:rsidRDefault="00CF35B6" w:rsidP="00CF35B6">
            <w:pPr>
              <w:jc w:val="center"/>
            </w:pPr>
            <w:r>
              <w:t>22</w:t>
            </w:r>
          </w:p>
        </w:tc>
        <w:tc>
          <w:tcPr>
            <w:tcW w:w="6553" w:type="dxa"/>
          </w:tcPr>
          <w:p w:rsidR="00CF35B6" w:rsidRDefault="00CF35B6" w:rsidP="00CF35B6">
            <w:r>
              <w:t>Районный конкурс по ПДД «Безопасность на дорогах»</w:t>
            </w:r>
          </w:p>
        </w:tc>
        <w:tc>
          <w:tcPr>
            <w:tcW w:w="2251" w:type="dxa"/>
          </w:tcPr>
          <w:p w:rsidR="00CF35B6" w:rsidRDefault="00CF35B6" w:rsidP="00CF35B6">
            <w:pPr>
              <w:jc w:val="center"/>
            </w:pPr>
            <w:r>
              <w:t xml:space="preserve">Май </w:t>
            </w:r>
          </w:p>
          <w:p w:rsidR="00CF35B6" w:rsidRPr="0041432E" w:rsidRDefault="00CF35B6" w:rsidP="00CF35B6">
            <w:pPr>
              <w:jc w:val="center"/>
            </w:pPr>
          </w:p>
        </w:tc>
      </w:tr>
      <w:tr w:rsidR="00955641" w:rsidRPr="0041432E" w:rsidTr="00CF35B6">
        <w:trPr>
          <w:trHeight w:val="493"/>
        </w:trPr>
        <w:tc>
          <w:tcPr>
            <w:tcW w:w="802" w:type="dxa"/>
          </w:tcPr>
          <w:p w:rsidR="00955641" w:rsidRPr="0041432E" w:rsidRDefault="00CF35B6" w:rsidP="00CF35B6">
            <w:pPr>
              <w:jc w:val="center"/>
            </w:pPr>
            <w:r>
              <w:t>23</w:t>
            </w:r>
          </w:p>
        </w:tc>
        <w:tc>
          <w:tcPr>
            <w:tcW w:w="6553" w:type="dxa"/>
          </w:tcPr>
          <w:p w:rsidR="00955641" w:rsidRPr="0041432E" w:rsidRDefault="00955641" w:rsidP="00CF35B6">
            <w:r w:rsidRPr="0041432E">
              <w:t>Конкурс  рисунков на асфальте, посвященный дню защиты детей</w:t>
            </w:r>
          </w:p>
        </w:tc>
        <w:tc>
          <w:tcPr>
            <w:tcW w:w="2251" w:type="dxa"/>
          </w:tcPr>
          <w:p w:rsidR="00955641" w:rsidRPr="0041432E" w:rsidRDefault="00955641" w:rsidP="00CF35B6">
            <w:pPr>
              <w:jc w:val="center"/>
            </w:pPr>
            <w:r w:rsidRPr="0041432E">
              <w:t>Июнь</w:t>
            </w:r>
          </w:p>
        </w:tc>
      </w:tr>
    </w:tbl>
    <w:p w:rsidR="00955641" w:rsidRPr="0041432E" w:rsidRDefault="00955641" w:rsidP="00955641"/>
    <w:p w:rsidR="00955641" w:rsidRPr="0041432E" w:rsidRDefault="00955641" w:rsidP="00955641">
      <w:pPr>
        <w:tabs>
          <w:tab w:val="left" w:pos="3540"/>
        </w:tabs>
        <w:jc w:val="center"/>
        <w:rPr>
          <w:b/>
        </w:rPr>
      </w:pPr>
    </w:p>
    <w:p w:rsidR="00955641" w:rsidRPr="0041432E" w:rsidRDefault="00955641" w:rsidP="00955641">
      <w:pPr>
        <w:spacing w:line="276" w:lineRule="auto"/>
        <w:jc w:val="both"/>
        <w:rPr>
          <w:rFonts w:eastAsia="Calibri"/>
          <w:lang w:eastAsia="en-US"/>
        </w:rPr>
      </w:pPr>
      <w:r w:rsidRPr="0041432E">
        <w:rPr>
          <w:b/>
        </w:rPr>
        <w:t>10. Организация и проведение музыкальных, физкультурных праздников, развлечений, досуговая деятельность</w:t>
      </w:r>
    </w:p>
    <w:p w:rsidR="00955641" w:rsidRPr="0041432E" w:rsidRDefault="00955641" w:rsidP="00955641">
      <w:pPr>
        <w:spacing w:line="276" w:lineRule="auto"/>
        <w:jc w:val="both"/>
      </w:pPr>
    </w:p>
    <w:tbl>
      <w:tblPr>
        <w:tblStyle w:val="1a"/>
        <w:tblW w:w="10490" w:type="dxa"/>
        <w:tblInd w:w="-459" w:type="dxa"/>
        <w:tblLook w:val="04A0" w:firstRow="1" w:lastRow="0" w:firstColumn="1" w:lastColumn="0" w:noHBand="0" w:noVBand="1"/>
      </w:tblPr>
      <w:tblGrid>
        <w:gridCol w:w="538"/>
        <w:gridCol w:w="4104"/>
        <w:gridCol w:w="2163"/>
        <w:gridCol w:w="3685"/>
      </w:tblGrid>
      <w:tr w:rsidR="00955641" w:rsidRPr="0041432E" w:rsidTr="00955641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641" w:rsidRPr="00CF35B6" w:rsidRDefault="00955641" w:rsidP="00CF35B6">
            <w:pPr>
              <w:jc w:val="center"/>
              <w:rPr>
                <w:b/>
              </w:rPr>
            </w:pPr>
            <w:r w:rsidRPr="00CF35B6">
              <w:rPr>
                <w:b/>
              </w:rPr>
              <w:lastRenderedPageBreak/>
              <w:t>№</w:t>
            </w:r>
          </w:p>
        </w:tc>
        <w:tc>
          <w:tcPr>
            <w:tcW w:w="4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641" w:rsidRPr="00CF35B6" w:rsidRDefault="00955641" w:rsidP="00CF35B6">
            <w:pPr>
              <w:jc w:val="center"/>
              <w:rPr>
                <w:b/>
              </w:rPr>
            </w:pPr>
            <w:r w:rsidRPr="00CF35B6">
              <w:rPr>
                <w:b/>
              </w:rPr>
              <w:t>Содержание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641" w:rsidRPr="00CF35B6" w:rsidRDefault="00955641" w:rsidP="00CF35B6">
            <w:pPr>
              <w:jc w:val="center"/>
              <w:rPr>
                <w:b/>
              </w:rPr>
            </w:pPr>
            <w:r w:rsidRPr="00CF35B6">
              <w:rPr>
                <w:b/>
              </w:rPr>
              <w:t>Дата проведения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641" w:rsidRPr="00CF35B6" w:rsidRDefault="00955641" w:rsidP="00CF35B6">
            <w:pPr>
              <w:jc w:val="center"/>
              <w:rPr>
                <w:b/>
              </w:rPr>
            </w:pPr>
            <w:r w:rsidRPr="00CF35B6">
              <w:rPr>
                <w:b/>
              </w:rPr>
              <w:t>Ответственные</w:t>
            </w:r>
          </w:p>
        </w:tc>
      </w:tr>
      <w:tr w:rsidR="00955641" w:rsidRPr="0041432E" w:rsidTr="00955641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Pr="0041432E" w:rsidRDefault="00955641" w:rsidP="00955641">
            <w:r>
              <w:t>1</w:t>
            </w:r>
          </w:p>
        </w:tc>
        <w:tc>
          <w:tcPr>
            <w:tcW w:w="4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Pr="0041432E" w:rsidRDefault="00CF35B6" w:rsidP="00955641">
            <w:r>
              <w:t>Торжественная линейка «День знаний»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Pr="0041432E" w:rsidRDefault="00955641" w:rsidP="00955641">
            <w:r>
              <w:t>Сентябрь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Pr="0041432E" w:rsidRDefault="00955641" w:rsidP="00955641">
            <w:r>
              <w:t>Воспитатели</w:t>
            </w:r>
          </w:p>
        </w:tc>
      </w:tr>
      <w:tr w:rsidR="00955641" w:rsidRPr="0041432E" w:rsidTr="00955641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641" w:rsidRPr="0041432E" w:rsidRDefault="00955641" w:rsidP="00955641">
            <w:r>
              <w:t>2</w:t>
            </w:r>
          </w:p>
        </w:tc>
        <w:tc>
          <w:tcPr>
            <w:tcW w:w="4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641" w:rsidRDefault="00CF35B6" w:rsidP="00955641">
            <w:r>
              <w:t>Утренники «В гости осень к нам пришла» (</w:t>
            </w:r>
            <w:proofErr w:type="spellStart"/>
            <w:r>
              <w:t>ст.гр</w:t>
            </w:r>
            <w:proofErr w:type="spellEnd"/>
            <w:r>
              <w:t>.)</w:t>
            </w:r>
          </w:p>
          <w:p w:rsidR="00CF35B6" w:rsidRPr="0041432E" w:rsidRDefault="00CF35B6" w:rsidP="00955641">
            <w:r>
              <w:t>«Осенние листочки» (</w:t>
            </w:r>
            <w:proofErr w:type="spellStart"/>
            <w:r>
              <w:t>мл</w:t>
            </w:r>
            <w:proofErr w:type="gramStart"/>
            <w:r>
              <w:t>.г</w:t>
            </w:r>
            <w:proofErr w:type="gramEnd"/>
            <w:r>
              <w:t>р</w:t>
            </w:r>
            <w:proofErr w:type="spellEnd"/>
            <w:r>
              <w:t>.)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Pr="0041432E" w:rsidRDefault="00955641" w:rsidP="00955641">
            <w:r w:rsidRPr="0041432E">
              <w:t>Октябрь</w:t>
            </w:r>
          </w:p>
          <w:p w:rsidR="00955641" w:rsidRPr="0041432E" w:rsidRDefault="00955641" w:rsidP="00955641"/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641" w:rsidRPr="0041432E" w:rsidRDefault="00955641" w:rsidP="00955641">
            <w:r w:rsidRPr="0041432E">
              <w:t>Воспитатели</w:t>
            </w:r>
          </w:p>
        </w:tc>
      </w:tr>
      <w:tr w:rsidR="00955641" w:rsidRPr="0041432E" w:rsidTr="00955641">
        <w:trPr>
          <w:trHeight w:val="150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641" w:rsidRPr="0041432E" w:rsidRDefault="00955641" w:rsidP="00955641">
            <w:r>
              <w:t>4</w:t>
            </w:r>
          </w:p>
        </w:tc>
        <w:tc>
          <w:tcPr>
            <w:tcW w:w="4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641" w:rsidRPr="0041432E" w:rsidRDefault="00955641" w:rsidP="00955641">
            <w:r>
              <w:t>Досуговая деятельность «Готовим вместе с детьми» кулинарный  рецепт печенья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641" w:rsidRPr="0041432E" w:rsidRDefault="00955641" w:rsidP="00955641">
            <w:r>
              <w:t>Октябрь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641" w:rsidRPr="0041432E" w:rsidRDefault="00955641" w:rsidP="00955641">
            <w:r>
              <w:t>Воспитатели</w:t>
            </w:r>
          </w:p>
        </w:tc>
      </w:tr>
      <w:tr w:rsidR="00955641" w:rsidRPr="0041432E" w:rsidTr="00955641">
        <w:trPr>
          <w:trHeight w:val="495"/>
        </w:trPr>
        <w:tc>
          <w:tcPr>
            <w:tcW w:w="5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641" w:rsidRPr="0041432E" w:rsidRDefault="00955641" w:rsidP="00955641">
            <w:r>
              <w:t>5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Pr="0041432E" w:rsidRDefault="00955641" w:rsidP="00955641">
            <w:r w:rsidRPr="0041432E">
              <w:t>Развлечения, посвященные Дню матери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Pr="0041432E" w:rsidRDefault="00955641" w:rsidP="00955641">
            <w:r w:rsidRPr="0041432E">
              <w:t>Ноябрь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Pr="0041432E" w:rsidRDefault="00955641" w:rsidP="00955641">
            <w:r w:rsidRPr="0041432E">
              <w:t>Воспитатели</w:t>
            </w:r>
          </w:p>
        </w:tc>
      </w:tr>
      <w:tr w:rsidR="00955641" w:rsidRPr="0041432E" w:rsidTr="00955641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641" w:rsidRPr="0041432E" w:rsidRDefault="00955641" w:rsidP="00955641">
            <w:r>
              <w:t>7</w:t>
            </w:r>
          </w:p>
        </w:tc>
        <w:tc>
          <w:tcPr>
            <w:tcW w:w="4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Pr="0041432E" w:rsidRDefault="00955641" w:rsidP="00955641">
            <w:r w:rsidRPr="0041432E">
              <w:t>Новогодние утренники «</w:t>
            </w:r>
            <w:r>
              <w:t>Новый год</w:t>
            </w:r>
            <w:r w:rsidRPr="0041432E">
              <w:t>»</w:t>
            </w:r>
          </w:p>
          <w:p w:rsidR="00955641" w:rsidRPr="0041432E" w:rsidRDefault="00955641" w:rsidP="00955641"/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Pr="0041432E" w:rsidRDefault="00955641" w:rsidP="00955641">
            <w:r w:rsidRPr="0041432E">
              <w:t>Декабрь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Pr="0041432E" w:rsidRDefault="00955641" w:rsidP="00955641">
            <w:r w:rsidRPr="0041432E">
              <w:t>Воспитатели</w:t>
            </w:r>
          </w:p>
        </w:tc>
      </w:tr>
      <w:tr w:rsidR="00955641" w:rsidRPr="0041432E" w:rsidTr="003B7E5E">
        <w:trPr>
          <w:trHeight w:val="660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641" w:rsidRPr="0041432E" w:rsidRDefault="00955641" w:rsidP="00955641">
            <w:r>
              <w:t>8</w:t>
            </w:r>
          </w:p>
        </w:tc>
        <w:tc>
          <w:tcPr>
            <w:tcW w:w="4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641" w:rsidRPr="0041432E" w:rsidRDefault="003B7E5E" w:rsidP="00955641">
            <w:pPr>
              <w:spacing w:before="100" w:beforeAutospacing="1" w:after="100" w:afterAutospacing="1"/>
              <w:jc w:val="both"/>
            </w:pPr>
            <w:r>
              <w:t xml:space="preserve">Утренники к 23 февраля «Если хочешь быть </w:t>
            </w:r>
            <w:proofErr w:type="gramStart"/>
            <w:r>
              <w:t>здоров</w:t>
            </w:r>
            <w:proofErr w:type="gramEnd"/>
            <w:r>
              <w:t>!»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641" w:rsidRPr="0041432E" w:rsidRDefault="00955641" w:rsidP="00955641">
            <w:pPr>
              <w:spacing w:before="100" w:beforeAutospacing="1" w:after="100" w:afterAutospacing="1" w:line="276" w:lineRule="auto"/>
              <w:jc w:val="both"/>
            </w:pPr>
            <w:r>
              <w:t>Февраль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641" w:rsidRPr="0041432E" w:rsidRDefault="00955641" w:rsidP="00955641">
            <w:r w:rsidRPr="0041432E">
              <w:t>Воспитатели</w:t>
            </w:r>
          </w:p>
        </w:tc>
      </w:tr>
      <w:tr w:rsidR="003B7E5E" w:rsidRPr="0041432E" w:rsidTr="003B7E5E">
        <w:trPr>
          <w:trHeight w:val="255"/>
        </w:trPr>
        <w:tc>
          <w:tcPr>
            <w:tcW w:w="5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E5E" w:rsidRDefault="003B7E5E" w:rsidP="00955641">
            <w:r>
              <w:t>9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E5E" w:rsidRDefault="003B7E5E" w:rsidP="00955641">
            <w:pPr>
              <w:spacing w:before="100" w:beforeAutospacing="1" w:after="100" w:afterAutospacing="1"/>
              <w:jc w:val="both"/>
            </w:pPr>
            <w:r>
              <w:t>Спортивное развлечение «Мы за спорт!»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E5E" w:rsidRDefault="003B7E5E" w:rsidP="00955641">
            <w:pPr>
              <w:spacing w:before="100" w:beforeAutospacing="1" w:after="100" w:afterAutospacing="1" w:line="276" w:lineRule="auto"/>
              <w:jc w:val="both"/>
            </w:pPr>
            <w:r>
              <w:t>Февраль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E5E" w:rsidRPr="0041432E" w:rsidRDefault="003B7E5E" w:rsidP="00955641">
            <w:r>
              <w:t>Воспитатели</w:t>
            </w:r>
          </w:p>
        </w:tc>
      </w:tr>
      <w:tr w:rsidR="00955641" w:rsidRPr="0041432E" w:rsidTr="00955641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641" w:rsidRPr="0041432E" w:rsidRDefault="003B7E5E" w:rsidP="00955641">
            <w:r>
              <w:t>10</w:t>
            </w:r>
          </w:p>
        </w:tc>
        <w:tc>
          <w:tcPr>
            <w:tcW w:w="4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Pr="0041432E" w:rsidRDefault="00955641" w:rsidP="00955641">
            <w:r>
              <w:t>Праздник</w:t>
            </w:r>
            <w:r w:rsidRPr="0041432E">
              <w:t xml:space="preserve"> </w:t>
            </w:r>
            <w:r w:rsidR="003B7E5E">
              <w:t xml:space="preserve">к 8 марта </w:t>
            </w:r>
            <w:r w:rsidRPr="0041432E">
              <w:t>«</w:t>
            </w:r>
            <w:r>
              <w:t>Любимые, милые родные</w:t>
            </w:r>
            <w:r w:rsidRPr="0041432E">
              <w:t>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Pr="0041432E" w:rsidRDefault="00955641" w:rsidP="00955641">
            <w:r w:rsidRPr="0041432E">
              <w:t>Март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Pr="0041432E" w:rsidRDefault="00955641" w:rsidP="00955641">
            <w:r w:rsidRPr="0041432E">
              <w:t>Воспитатели</w:t>
            </w:r>
          </w:p>
        </w:tc>
      </w:tr>
      <w:tr w:rsidR="00955641" w:rsidRPr="0041432E" w:rsidTr="00955641">
        <w:trPr>
          <w:trHeight w:val="240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641" w:rsidRPr="0041432E" w:rsidRDefault="003B7E5E" w:rsidP="00955641">
            <w:r>
              <w:t>11</w:t>
            </w:r>
          </w:p>
        </w:tc>
        <w:tc>
          <w:tcPr>
            <w:tcW w:w="4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641" w:rsidRPr="0041432E" w:rsidRDefault="00955641" w:rsidP="00955641">
            <w:pPr>
              <w:spacing w:line="276" w:lineRule="auto"/>
              <w:jc w:val="both"/>
            </w:pPr>
            <w:r w:rsidRPr="0041432E">
              <w:t>Развлечение «Масленица»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641" w:rsidRPr="0041432E" w:rsidRDefault="00955641" w:rsidP="00955641">
            <w:pPr>
              <w:spacing w:line="276" w:lineRule="auto"/>
              <w:jc w:val="both"/>
            </w:pPr>
            <w:r w:rsidRPr="0041432E">
              <w:t>Март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641" w:rsidRDefault="00955641" w:rsidP="00955641">
            <w:pPr>
              <w:spacing w:line="276" w:lineRule="auto"/>
              <w:jc w:val="both"/>
            </w:pPr>
            <w:r w:rsidRPr="0041432E">
              <w:t>Воспитатели</w:t>
            </w:r>
          </w:p>
          <w:p w:rsidR="003B7E5E" w:rsidRPr="0041432E" w:rsidRDefault="003B7E5E" w:rsidP="00955641">
            <w:pPr>
              <w:spacing w:line="276" w:lineRule="auto"/>
              <w:jc w:val="both"/>
            </w:pPr>
          </w:p>
        </w:tc>
      </w:tr>
      <w:tr w:rsidR="00955641" w:rsidRPr="0041432E" w:rsidTr="00CF35B6">
        <w:trPr>
          <w:trHeight w:val="39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641" w:rsidRPr="0041432E" w:rsidRDefault="003B7E5E" w:rsidP="00955641">
            <w:r>
              <w:t>12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641" w:rsidRPr="0041432E" w:rsidRDefault="00955641" w:rsidP="00955641">
            <w:pPr>
              <w:jc w:val="both"/>
            </w:pPr>
            <w:r w:rsidRPr="0041432E">
              <w:t>Развлечение «</w:t>
            </w:r>
            <w:r w:rsidRPr="0041432E">
              <w:rPr>
                <w:lang w:val="tt-RU"/>
              </w:rPr>
              <w:t>Нәү</w:t>
            </w:r>
            <w:proofErr w:type="gramStart"/>
            <w:r w:rsidRPr="0041432E">
              <w:rPr>
                <w:lang w:val="tt-RU"/>
              </w:rPr>
              <w:t>р</w:t>
            </w:r>
            <w:proofErr w:type="gramEnd"/>
            <w:r w:rsidRPr="0041432E">
              <w:rPr>
                <w:lang w:val="tt-RU"/>
              </w:rPr>
              <w:t>үз бәйрәме</w:t>
            </w:r>
            <w:r w:rsidRPr="0041432E">
              <w:t>»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641" w:rsidRPr="0041432E" w:rsidRDefault="00955641" w:rsidP="00955641">
            <w:pPr>
              <w:jc w:val="both"/>
            </w:pPr>
            <w:r w:rsidRPr="0041432E">
              <w:t>Март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641" w:rsidRDefault="00955641" w:rsidP="00955641">
            <w:pPr>
              <w:jc w:val="both"/>
            </w:pPr>
            <w:r w:rsidRPr="0041432E">
              <w:t>Воспитатели</w:t>
            </w:r>
          </w:p>
          <w:p w:rsidR="00CF35B6" w:rsidRPr="0041432E" w:rsidRDefault="00CF35B6" w:rsidP="00955641">
            <w:pPr>
              <w:jc w:val="both"/>
            </w:pPr>
          </w:p>
        </w:tc>
      </w:tr>
      <w:tr w:rsidR="00CF35B6" w:rsidRPr="0041432E" w:rsidTr="00955641">
        <w:trPr>
          <w:trHeight w:val="15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35B6" w:rsidRDefault="003B7E5E" w:rsidP="00955641">
            <w:r>
              <w:t>13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35B6" w:rsidRPr="0041432E" w:rsidRDefault="00CF35B6" w:rsidP="00955641">
            <w:pPr>
              <w:jc w:val="both"/>
            </w:pPr>
            <w:r>
              <w:t>Спортивное развлечение с родителями «Страна волшебная «Здоровье»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35B6" w:rsidRPr="0041432E" w:rsidRDefault="00CF35B6" w:rsidP="00955641">
            <w:pPr>
              <w:jc w:val="both"/>
            </w:pPr>
            <w:r>
              <w:t>Апрель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35B6" w:rsidRPr="0041432E" w:rsidRDefault="00CF35B6" w:rsidP="00955641">
            <w:pPr>
              <w:jc w:val="both"/>
            </w:pPr>
          </w:p>
        </w:tc>
      </w:tr>
      <w:tr w:rsidR="00955641" w:rsidRPr="0041432E" w:rsidTr="00955641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641" w:rsidRPr="0041432E" w:rsidRDefault="003B7E5E" w:rsidP="00955641">
            <w:r>
              <w:t>14</w:t>
            </w:r>
          </w:p>
        </w:tc>
        <w:tc>
          <w:tcPr>
            <w:tcW w:w="4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Pr="0041432E" w:rsidRDefault="00955641" w:rsidP="00955641">
            <w:r>
              <w:t>Митинг</w:t>
            </w:r>
            <w:r w:rsidRPr="0041432E">
              <w:t xml:space="preserve">  «Великий День Победы»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Pr="0041432E" w:rsidRDefault="00955641" w:rsidP="00955641">
            <w:r w:rsidRPr="0041432E">
              <w:t xml:space="preserve">Май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41" w:rsidRDefault="00955641" w:rsidP="00955641">
            <w:r w:rsidRPr="0041432E">
              <w:t xml:space="preserve">Воспитатели </w:t>
            </w:r>
            <w:r w:rsidR="003B7E5E">
              <w:t xml:space="preserve"> </w:t>
            </w:r>
          </w:p>
          <w:p w:rsidR="003B7E5E" w:rsidRPr="0041432E" w:rsidRDefault="003B7E5E" w:rsidP="00955641"/>
        </w:tc>
      </w:tr>
      <w:tr w:rsidR="00955641" w:rsidRPr="0041432E" w:rsidTr="00955641">
        <w:trPr>
          <w:trHeight w:val="70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641" w:rsidRPr="0041432E" w:rsidRDefault="00955641" w:rsidP="00955641">
            <w:r>
              <w:t>1</w:t>
            </w:r>
            <w:r w:rsidR="003B7E5E">
              <w:t>5</w:t>
            </w:r>
          </w:p>
        </w:tc>
        <w:tc>
          <w:tcPr>
            <w:tcW w:w="4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641" w:rsidRDefault="00955641" w:rsidP="00955641">
            <w:r>
              <w:t>Утренник</w:t>
            </w:r>
            <w:r w:rsidRPr="0041432E">
              <w:t xml:space="preserve"> «До свидания, детский сад!»</w:t>
            </w:r>
            <w:r w:rsidR="003B7E5E">
              <w:t xml:space="preserve"> (</w:t>
            </w:r>
            <w:proofErr w:type="spellStart"/>
            <w:r w:rsidR="003B7E5E">
              <w:t>ст.гр</w:t>
            </w:r>
            <w:proofErr w:type="spellEnd"/>
            <w:r w:rsidR="003B7E5E">
              <w:t>.)</w:t>
            </w:r>
          </w:p>
          <w:p w:rsidR="003B7E5E" w:rsidRPr="0041432E" w:rsidRDefault="003B7E5E" w:rsidP="00955641">
            <w:r>
              <w:t>«Мы уже не малыши!» (</w:t>
            </w:r>
            <w:proofErr w:type="spellStart"/>
            <w:r>
              <w:t>мл</w:t>
            </w:r>
            <w:proofErr w:type="gramStart"/>
            <w:r>
              <w:t>.г</w:t>
            </w:r>
            <w:proofErr w:type="gramEnd"/>
            <w:r>
              <w:t>р</w:t>
            </w:r>
            <w:proofErr w:type="spellEnd"/>
            <w:r>
              <w:t>.)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641" w:rsidRPr="0041432E" w:rsidRDefault="00955641" w:rsidP="00955641">
            <w:r w:rsidRPr="0041432E">
              <w:t>Май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641" w:rsidRPr="0041432E" w:rsidRDefault="00955641" w:rsidP="00955641">
            <w:r w:rsidRPr="0041432E">
              <w:t>Воспитатели</w:t>
            </w:r>
          </w:p>
        </w:tc>
      </w:tr>
    </w:tbl>
    <w:p w:rsidR="00955641" w:rsidRPr="0041432E" w:rsidRDefault="00955641" w:rsidP="00955641">
      <w:pPr>
        <w:tabs>
          <w:tab w:val="left" w:pos="3540"/>
        </w:tabs>
        <w:jc w:val="center"/>
        <w:rPr>
          <w:b/>
        </w:rPr>
      </w:pPr>
    </w:p>
    <w:p w:rsidR="00955641" w:rsidRPr="0041432E" w:rsidRDefault="00955641" w:rsidP="00955641">
      <w:pPr>
        <w:tabs>
          <w:tab w:val="left" w:pos="3540"/>
        </w:tabs>
        <w:jc w:val="center"/>
        <w:rPr>
          <w:b/>
        </w:rPr>
      </w:pPr>
      <w:r w:rsidRPr="0041432E">
        <w:rPr>
          <w:b/>
        </w:rPr>
        <w:t>11. КОНСУЛЬТАЦИИ</w:t>
      </w:r>
    </w:p>
    <w:p w:rsidR="00955641" w:rsidRPr="0041432E" w:rsidRDefault="00955641" w:rsidP="00955641">
      <w:pPr>
        <w:tabs>
          <w:tab w:val="left" w:pos="3540"/>
        </w:tabs>
        <w:jc w:val="center"/>
        <w:rPr>
          <w:b/>
        </w:rPr>
      </w:pPr>
    </w:p>
    <w:tbl>
      <w:tblPr>
        <w:tblW w:w="1083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5059"/>
        <w:gridCol w:w="1629"/>
        <w:gridCol w:w="3015"/>
      </w:tblGrid>
      <w:tr w:rsidR="00955641" w:rsidRPr="0041432E" w:rsidTr="0046483E">
        <w:trPr>
          <w:trHeight w:val="321"/>
        </w:trPr>
        <w:tc>
          <w:tcPr>
            <w:tcW w:w="1135" w:type="dxa"/>
          </w:tcPr>
          <w:p w:rsidR="00955641" w:rsidRPr="0041432E" w:rsidRDefault="00955641" w:rsidP="00955641">
            <w:pPr>
              <w:ind w:left="360"/>
              <w:jc w:val="center"/>
            </w:pPr>
          </w:p>
        </w:tc>
        <w:tc>
          <w:tcPr>
            <w:tcW w:w="5059" w:type="dxa"/>
          </w:tcPr>
          <w:p w:rsidR="00955641" w:rsidRPr="0041432E" w:rsidRDefault="00955641" w:rsidP="00955641">
            <w:pPr>
              <w:ind w:left="360"/>
              <w:jc w:val="center"/>
            </w:pPr>
            <w:r w:rsidRPr="0041432E">
              <w:t>Содержание</w:t>
            </w:r>
          </w:p>
        </w:tc>
        <w:tc>
          <w:tcPr>
            <w:tcW w:w="1629" w:type="dxa"/>
          </w:tcPr>
          <w:p w:rsidR="00955641" w:rsidRPr="0041432E" w:rsidRDefault="00955641" w:rsidP="00955641">
            <w:pPr>
              <w:ind w:left="360"/>
              <w:jc w:val="center"/>
              <w:rPr>
                <w:b/>
              </w:rPr>
            </w:pPr>
            <w:r w:rsidRPr="0041432E">
              <w:rPr>
                <w:b/>
              </w:rPr>
              <w:t>Сроки</w:t>
            </w:r>
          </w:p>
        </w:tc>
        <w:tc>
          <w:tcPr>
            <w:tcW w:w="3015" w:type="dxa"/>
          </w:tcPr>
          <w:p w:rsidR="00955641" w:rsidRPr="0041432E" w:rsidRDefault="00955641" w:rsidP="00955641">
            <w:pPr>
              <w:ind w:left="360"/>
              <w:jc w:val="center"/>
              <w:rPr>
                <w:b/>
              </w:rPr>
            </w:pPr>
            <w:r w:rsidRPr="0041432E">
              <w:rPr>
                <w:b/>
              </w:rPr>
              <w:t>Ответственный</w:t>
            </w:r>
          </w:p>
        </w:tc>
      </w:tr>
      <w:tr w:rsidR="00955641" w:rsidRPr="0041432E" w:rsidTr="0046483E">
        <w:trPr>
          <w:trHeight w:val="724"/>
        </w:trPr>
        <w:tc>
          <w:tcPr>
            <w:tcW w:w="1135" w:type="dxa"/>
          </w:tcPr>
          <w:p w:rsidR="00955641" w:rsidRPr="0041432E" w:rsidRDefault="00955641" w:rsidP="0046483E">
            <w:pPr>
              <w:ind w:left="-108"/>
              <w:rPr>
                <w:color w:val="000000"/>
              </w:rPr>
            </w:pPr>
            <w:r w:rsidRPr="0041432E">
              <w:rPr>
                <w:color w:val="000000"/>
              </w:rPr>
              <w:t>1</w:t>
            </w:r>
          </w:p>
        </w:tc>
        <w:tc>
          <w:tcPr>
            <w:tcW w:w="5059" w:type="dxa"/>
          </w:tcPr>
          <w:p w:rsidR="00955641" w:rsidRPr="0041432E" w:rsidRDefault="00955641" w:rsidP="00955641">
            <w:pPr>
              <w:jc w:val="both"/>
              <w:rPr>
                <w:color w:val="000000"/>
              </w:rPr>
            </w:pPr>
            <w:r w:rsidRPr="0041432E">
              <w:t xml:space="preserve">«Формирование нормативно-правовой  базы МБДОУ, регулирующей  реализацию ФГОС  </w:t>
            </w:r>
            <w:proofErr w:type="gramStart"/>
            <w:r w:rsidRPr="0041432E">
              <w:t>ДО</w:t>
            </w:r>
            <w:proofErr w:type="gramEnd"/>
            <w:r w:rsidRPr="0041432E">
              <w:t xml:space="preserve"> административными и педагогическими работниками».</w:t>
            </w:r>
          </w:p>
        </w:tc>
        <w:tc>
          <w:tcPr>
            <w:tcW w:w="1629" w:type="dxa"/>
          </w:tcPr>
          <w:p w:rsidR="00955641" w:rsidRPr="0041432E" w:rsidRDefault="00955641" w:rsidP="00955641">
            <w:r w:rsidRPr="0041432E">
              <w:t>Сентябрь</w:t>
            </w:r>
          </w:p>
        </w:tc>
        <w:tc>
          <w:tcPr>
            <w:tcW w:w="3015" w:type="dxa"/>
          </w:tcPr>
          <w:p w:rsidR="00955641" w:rsidRPr="0041432E" w:rsidRDefault="00955641" w:rsidP="00955641">
            <w:r w:rsidRPr="0041432E">
              <w:t>Заведующий</w:t>
            </w:r>
          </w:p>
          <w:p w:rsidR="00955641" w:rsidRPr="0041432E" w:rsidRDefault="00955641" w:rsidP="00955641"/>
        </w:tc>
      </w:tr>
      <w:tr w:rsidR="00955641" w:rsidRPr="0041432E" w:rsidTr="0046483E">
        <w:trPr>
          <w:trHeight w:val="585"/>
        </w:trPr>
        <w:tc>
          <w:tcPr>
            <w:tcW w:w="1135" w:type="dxa"/>
          </w:tcPr>
          <w:p w:rsidR="00955641" w:rsidRPr="0041432E" w:rsidRDefault="00955641" w:rsidP="0046483E">
            <w:pPr>
              <w:ind w:left="-108"/>
            </w:pPr>
            <w:r w:rsidRPr="0041432E">
              <w:t>2</w:t>
            </w:r>
          </w:p>
        </w:tc>
        <w:tc>
          <w:tcPr>
            <w:tcW w:w="5059" w:type="dxa"/>
          </w:tcPr>
          <w:p w:rsidR="00955641" w:rsidRPr="0041432E" w:rsidRDefault="00955641" w:rsidP="003B7E5E">
            <w:pPr>
              <w:shd w:val="clear" w:color="auto" w:fill="FFFFFF"/>
              <w:spacing w:line="240" w:lineRule="atLeast"/>
              <w:outlineLvl w:val="0"/>
              <w:rPr>
                <w:b/>
              </w:rPr>
            </w:pPr>
            <w:r w:rsidRPr="0041432E">
              <w:rPr>
                <w:kern w:val="36"/>
              </w:rPr>
              <w:t xml:space="preserve">Консультация </w:t>
            </w:r>
            <w:r w:rsidR="003B7E5E">
              <w:rPr>
                <w:kern w:val="36"/>
              </w:rPr>
              <w:t>«Роль семьи в воспитании речи детей»</w:t>
            </w:r>
          </w:p>
        </w:tc>
        <w:tc>
          <w:tcPr>
            <w:tcW w:w="1629" w:type="dxa"/>
          </w:tcPr>
          <w:p w:rsidR="00955641" w:rsidRPr="0041432E" w:rsidRDefault="00955641" w:rsidP="00955641">
            <w:r w:rsidRPr="0041432E">
              <w:t xml:space="preserve">Сентябрь </w:t>
            </w:r>
          </w:p>
          <w:p w:rsidR="00955641" w:rsidRPr="0041432E" w:rsidRDefault="00955641" w:rsidP="00955641"/>
        </w:tc>
        <w:tc>
          <w:tcPr>
            <w:tcW w:w="3015" w:type="dxa"/>
          </w:tcPr>
          <w:p w:rsidR="00955641" w:rsidRPr="0041432E" w:rsidRDefault="00955641" w:rsidP="00955641">
            <w:r w:rsidRPr="0041432E">
              <w:t>Воспитатели</w:t>
            </w:r>
          </w:p>
        </w:tc>
      </w:tr>
      <w:tr w:rsidR="003B7E5E" w:rsidRPr="0041432E" w:rsidTr="0046483E">
        <w:trPr>
          <w:trHeight w:val="600"/>
        </w:trPr>
        <w:tc>
          <w:tcPr>
            <w:tcW w:w="1135" w:type="dxa"/>
          </w:tcPr>
          <w:p w:rsidR="003B7E5E" w:rsidRPr="0041432E" w:rsidRDefault="0046483E" w:rsidP="0046483E">
            <w:pPr>
              <w:ind w:left="-108"/>
            </w:pPr>
            <w:r>
              <w:t>3</w:t>
            </w:r>
          </w:p>
        </w:tc>
        <w:tc>
          <w:tcPr>
            <w:tcW w:w="5059" w:type="dxa"/>
          </w:tcPr>
          <w:p w:rsidR="003B7E5E" w:rsidRPr="0041432E" w:rsidRDefault="003B7E5E" w:rsidP="003B7E5E">
            <w:pPr>
              <w:shd w:val="clear" w:color="auto" w:fill="FFFFFF"/>
              <w:spacing w:line="240" w:lineRule="atLeast"/>
              <w:outlineLvl w:val="0"/>
              <w:rPr>
                <w:kern w:val="36"/>
              </w:rPr>
            </w:pPr>
            <w:r>
              <w:rPr>
                <w:kern w:val="36"/>
              </w:rPr>
              <w:t>Консультация «Как организовать выходной день с ребенком»</w:t>
            </w:r>
          </w:p>
        </w:tc>
        <w:tc>
          <w:tcPr>
            <w:tcW w:w="1629" w:type="dxa"/>
          </w:tcPr>
          <w:p w:rsidR="003B7E5E" w:rsidRDefault="003B7E5E" w:rsidP="00955641">
            <w:r>
              <w:t>Октябрь</w:t>
            </w:r>
          </w:p>
          <w:p w:rsidR="003B7E5E" w:rsidRPr="0041432E" w:rsidRDefault="003B7E5E" w:rsidP="00955641"/>
        </w:tc>
        <w:tc>
          <w:tcPr>
            <w:tcW w:w="3015" w:type="dxa"/>
          </w:tcPr>
          <w:p w:rsidR="003B7E5E" w:rsidRPr="0041432E" w:rsidRDefault="0046483E" w:rsidP="00955641">
            <w:r w:rsidRPr="0041432E">
              <w:t>Воспитатели</w:t>
            </w:r>
          </w:p>
        </w:tc>
      </w:tr>
      <w:tr w:rsidR="003B7E5E" w:rsidRPr="0041432E" w:rsidTr="0046483E">
        <w:trPr>
          <w:trHeight w:val="213"/>
        </w:trPr>
        <w:tc>
          <w:tcPr>
            <w:tcW w:w="1135" w:type="dxa"/>
          </w:tcPr>
          <w:p w:rsidR="003B7E5E" w:rsidRPr="0041432E" w:rsidRDefault="0046483E" w:rsidP="0046483E">
            <w:pPr>
              <w:ind w:left="-108"/>
            </w:pPr>
            <w:r>
              <w:t>4</w:t>
            </w:r>
          </w:p>
        </w:tc>
        <w:tc>
          <w:tcPr>
            <w:tcW w:w="5059" w:type="dxa"/>
          </w:tcPr>
          <w:p w:rsidR="003B7E5E" w:rsidRDefault="003B7E5E" w:rsidP="003B7E5E">
            <w:pPr>
              <w:shd w:val="clear" w:color="auto" w:fill="FFFFFF"/>
              <w:spacing w:line="240" w:lineRule="atLeast"/>
              <w:outlineLvl w:val="0"/>
              <w:rPr>
                <w:kern w:val="36"/>
              </w:rPr>
            </w:pPr>
            <w:r>
              <w:rPr>
                <w:kern w:val="36"/>
              </w:rPr>
              <w:t>Консультация «Безопасность наших детей»</w:t>
            </w:r>
          </w:p>
        </w:tc>
        <w:tc>
          <w:tcPr>
            <w:tcW w:w="1629" w:type="dxa"/>
          </w:tcPr>
          <w:p w:rsidR="003B7E5E" w:rsidRDefault="003B7E5E" w:rsidP="00955641">
            <w:r>
              <w:t>Октябрь</w:t>
            </w:r>
          </w:p>
          <w:p w:rsidR="003B7E5E" w:rsidRDefault="003B7E5E" w:rsidP="00955641"/>
        </w:tc>
        <w:tc>
          <w:tcPr>
            <w:tcW w:w="3015" w:type="dxa"/>
          </w:tcPr>
          <w:p w:rsidR="003B7E5E" w:rsidRPr="0041432E" w:rsidRDefault="0046483E" w:rsidP="00955641">
            <w:r w:rsidRPr="0041432E">
              <w:t>Воспитатели</w:t>
            </w:r>
          </w:p>
        </w:tc>
      </w:tr>
      <w:tr w:rsidR="00955641" w:rsidRPr="0041432E" w:rsidTr="0046483E">
        <w:trPr>
          <w:trHeight w:val="690"/>
        </w:trPr>
        <w:tc>
          <w:tcPr>
            <w:tcW w:w="1135" w:type="dxa"/>
          </w:tcPr>
          <w:p w:rsidR="00955641" w:rsidRPr="0041432E" w:rsidRDefault="0046483E" w:rsidP="00464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-108" w:right="758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059" w:type="dxa"/>
          </w:tcPr>
          <w:p w:rsidR="003B7E5E" w:rsidRPr="003B7E5E" w:rsidRDefault="00955641" w:rsidP="003B7E5E">
            <w:pPr>
              <w:shd w:val="clear" w:color="auto" w:fill="FFFFFF"/>
              <w:outlineLvl w:val="0"/>
              <w:rPr>
                <w:color w:val="333333"/>
                <w:kern w:val="36"/>
              </w:rPr>
            </w:pPr>
            <w:r w:rsidRPr="0041432E">
              <w:rPr>
                <w:color w:val="333333"/>
                <w:kern w:val="36"/>
              </w:rPr>
              <w:t xml:space="preserve">Консультация </w:t>
            </w:r>
            <w:r w:rsidR="003B7E5E">
              <w:rPr>
                <w:color w:val="333333"/>
                <w:kern w:val="36"/>
              </w:rPr>
              <w:t>«Как бороться с агрессивностью в поведении детей?»</w:t>
            </w:r>
          </w:p>
        </w:tc>
        <w:tc>
          <w:tcPr>
            <w:tcW w:w="1629" w:type="dxa"/>
          </w:tcPr>
          <w:p w:rsidR="00955641" w:rsidRPr="0041432E" w:rsidRDefault="00955641" w:rsidP="00955641">
            <w:r w:rsidRPr="0041432E">
              <w:t xml:space="preserve">Ноябрь </w:t>
            </w:r>
          </w:p>
        </w:tc>
        <w:tc>
          <w:tcPr>
            <w:tcW w:w="3015" w:type="dxa"/>
          </w:tcPr>
          <w:p w:rsidR="00955641" w:rsidRPr="0041432E" w:rsidRDefault="00955641" w:rsidP="00955641">
            <w:r w:rsidRPr="0041432E">
              <w:t>Воспитатели</w:t>
            </w:r>
          </w:p>
        </w:tc>
      </w:tr>
      <w:tr w:rsidR="003B7E5E" w:rsidRPr="0041432E" w:rsidTr="0046483E">
        <w:trPr>
          <w:trHeight w:val="630"/>
        </w:trPr>
        <w:tc>
          <w:tcPr>
            <w:tcW w:w="1135" w:type="dxa"/>
          </w:tcPr>
          <w:p w:rsidR="003B7E5E" w:rsidRPr="0041432E" w:rsidRDefault="0046483E" w:rsidP="00464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-108" w:right="758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059" w:type="dxa"/>
          </w:tcPr>
          <w:p w:rsidR="003B7E5E" w:rsidRPr="0041432E" w:rsidRDefault="003B7E5E" w:rsidP="003B7E5E">
            <w:pPr>
              <w:shd w:val="clear" w:color="auto" w:fill="FFFFFF"/>
              <w:outlineLvl w:val="0"/>
              <w:rPr>
                <w:color w:val="333333"/>
                <w:kern w:val="36"/>
              </w:rPr>
            </w:pPr>
            <w:r>
              <w:rPr>
                <w:color w:val="333333"/>
                <w:kern w:val="36"/>
              </w:rPr>
              <w:t>Консультация «Как отвечать на детские вопросы?»</w:t>
            </w:r>
          </w:p>
        </w:tc>
        <w:tc>
          <w:tcPr>
            <w:tcW w:w="1629" w:type="dxa"/>
          </w:tcPr>
          <w:p w:rsidR="003B7E5E" w:rsidRPr="0041432E" w:rsidRDefault="003B7E5E" w:rsidP="00955641">
            <w:r>
              <w:t>Ноябрь</w:t>
            </w:r>
          </w:p>
        </w:tc>
        <w:tc>
          <w:tcPr>
            <w:tcW w:w="3015" w:type="dxa"/>
          </w:tcPr>
          <w:p w:rsidR="003B7E5E" w:rsidRPr="0041432E" w:rsidRDefault="0046483E" w:rsidP="00955641">
            <w:r w:rsidRPr="0041432E">
              <w:t>Воспитатели</w:t>
            </w:r>
          </w:p>
        </w:tc>
      </w:tr>
      <w:tr w:rsidR="003B7E5E" w:rsidRPr="0041432E" w:rsidTr="0046483E">
        <w:trPr>
          <w:trHeight w:val="390"/>
        </w:trPr>
        <w:tc>
          <w:tcPr>
            <w:tcW w:w="1135" w:type="dxa"/>
          </w:tcPr>
          <w:p w:rsidR="003B7E5E" w:rsidRPr="0041432E" w:rsidRDefault="0046483E" w:rsidP="00464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-108" w:right="758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059" w:type="dxa"/>
          </w:tcPr>
          <w:p w:rsidR="003B7E5E" w:rsidRDefault="003B7E5E" w:rsidP="003B7E5E">
            <w:pPr>
              <w:shd w:val="clear" w:color="auto" w:fill="FFFFFF"/>
              <w:outlineLvl w:val="0"/>
              <w:rPr>
                <w:color w:val="333333"/>
                <w:kern w:val="36"/>
              </w:rPr>
            </w:pPr>
            <w:r>
              <w:rPr>
                <w:color w:val="333333"/>
                <w:kern w:val="36"/>
              </w:rPr>
              <w:t>Консультация «В семье растёт будущий первоклассник»</w:t>
            </w:r>
          </w:p>
        </w:tc>
        <w:tc>
          <w:tcPr>
            <w:tcW w:w="1629" w:type="dxa"/>
          </w:tcPr>
          <w:p w:rsidR="003B7E5E" w:rsidRPr="0041432E" w:rsidRDefault="003B7E5E" w:rsidP="00955641">
            <w:r>
              <w:t>Декабрь</w:t>
            </w:r>
          </w:p>
        </w:tc>
        <w:tc>
          <w:tcPr>
            <w:tcW w:w="3015" w:type="dxa"/>
          </w:tcPr>
          <w:p w:rsidR="003B7E5E" w:rsidRPr="0041432E" w:rsidRDefault="0046483E" w:rsidP="00955641">
            <w:r w:rsidRPr="0041432E">
              <w:t>Воспитатели</w:t>
            </w:r>
          </w:p>
        </w:tc>
      </w:tr>
      <w:tr w:rsidR="003B7E5E" w:rsidRPr="0041432E" w:rsidTr="0046483E">
        <w:trPr>
          <w:trHeight w:val="615"/>
        </w:trPr>
        <w:tc>
          <w:tcPr>
            <w:tcW w:w="1135" w:type="dxa"/>
          </w:tcPr>
          <w:p w:rsidR="003B7E5E" w:rsidRPr="0041432E" w:rsidRDefault="0046483E" w:rsidP="00464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-108" w:right="758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5059" w:type="dxa"/>
          </w:tcPr>
          <w:p w:rsidR="003B7E5E" w:rsidRDefault="003B7E5E" w:rsidP="003B7E5E">
            <w:pPr>
              <w:shd w:val="clear" w:color="auto" w:fill="FFFFFF"/>
              <w:outlineLvl w:val="0"/>
              <w:rPr>
                <w:color w:val="333333"/>
                <w:kern w:val="36"/>
              </w:rPr>
            </w:pPr>
            <w:r>
              <w:rPr>
                <w:color w:val="333333"/>
                <w:kern w:val="36"/>
              </w:rPr>
              <w:t>Консультация «Первая помощь при обморожениях у ребёнка»</w:t>
            </w:r>
          </w:p>
        </w:tc>
        <w:tc>
          <w:tcPr>
            <w:tcW w:w="1629" w:type="dxa"/>
          </w:tcPr>
          <w:p w:rsidR="003B7E5E" w:rsidRDefault="003B7E5E" w:rsidP="00955641">
            <w:r>
              <w:t>Декабрь</w:t>
            </w:r>
          </w:p>
        </w:tc>
        <w:tc>
          <w:tcPr>
            <w:tcW w:w="3015" w:type="dxa"/>
          </w:tcPr>
          <w:p w:rsidR="003B7E5E" w:rsidRPr="0041432E" w:rsidRDefault="0046483E" w:rsidP="00955641">
            <w:r w:rsidRPr="0041432E">
              <w:t>Воспитатели</w:t>
            </w:r>
          </w:p>
        </w:tc>
      </w:tr>
      <w:tr w:rsidR="003B7E5E" w:rsidRPr="0041432E" w:rsidTr="0046483E">
        <w:trPr>
          <w:trHeight w:val="195"/>
        </w:trPr>
        <w:tc>
          <w:tcPr>
            <w:tcW w:w="1135" w:type="dxa"/>
          </w:tcPr>
          <w:p w:rsidR="003B7E5E" w:rsidRPr="0041432E" w:rsidRDefault="0046483E" w:rsidP="00464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-108" w:right="758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059" w:type="dxa"/>
          </w:tcPr>
          <w:p w:rsidR="003B7E5E" w:rsidRDefault="003B7E5E" w:rsidP="003B7E5E">
            <w:pPr>
              <w:shd w:val="clear" w:color="auto" w:fill="FFFFFF"/>
              <w:outlineLvl w:val="0"/>
              <w:rPr>
                <w:color w:val="333333"/>
                <w:kern w:val="36"/>
              </w:rPr>
            </w:pPr>
            <w:r>
              <w:rPr>
                <w:color w:val="333333"/>
                <w:kern w:val="36"/>
              </w:rPr>
              <w:t>Консультация «Закаливание не только летом. Нужные советы»</w:t>
            </w:r>
          </w:p>
        </w:tc>
        <w:tc>
          <w:tcPr>
            <w:tcW w:w="1629" w:type="dxa"/>
          </w:tcPr>
          <w:p w:rsidR="003B7E5E" w:rsidRDefault="003B7E5E" w:rsidP="00955641">
            <w:r>
              <w:t>Январь</w:t>
            </w:r>
          </w:p>
        </w:tc>
        <w:tc>
          <w:tcPr>
            <w:tcW w:w="3015" w:type="dxa"/>
          </w:tcPr>
          <w:p w:rsidR="003B7E5E" w:rsidRPr="0041432E" w:rsidRDefault="0046483E" w:rsidP="00955641">
            <w:r w:rsidRPr="0041432E">
              <w:t>Воспитатели</w:t>
            </w:r>
          </w:p>
        </w:tc>
      </w:tr>
      <w:tr w:rsidR="003B7E5E" w:rsidRPr="0041432E" w:rsidTr="0046483E">
        <w:trPr>
          <w:trHeight w:val="555"/>
        </w:trPr>
        <w:tc>
          <w:tcPr>
            <w:tcW w:w="1135" w:type="dxa"/>
          </w:tcPr>
          <w:p w:rsidR="003B7E5E" w:rsidRPr="0041432E" w:rsidRDefault="0046483E" w:rsidP="00464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-108" w:right="758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059" w:type="dxa"/>
          </w:tcPr>
          <w:p w:rsidR="003B7E5E" w:rsidRDefault="003B7E5E" w:rsidP="003B7E5E">
            <w:pPr>
              <w:shd w:val="clear" w:color="auto" w:fill="FFFFFF"/>
              <w:outlineLvl w:val="0"/>
              <w:rPr>
                <w:color w:val="333333"/>
                <w:kern w:val="36"/>
              </w:rPr>
            </w:pPr>
            <w:r>
              <w:rPr>
                <w:color w:val="333333"/>
                <w:kern w:val="36"/>
              </w:rPr>
              <w:t>Консультация «Всегда ли правильно звучит ваша речь?»</w:t>
            </w:r>
          </w:p>
        </w:tc>
        <w:tc>
          <w:tcPr>
            <w:tcW w:w="1629" w:type="dxa"/>
          </w:tcPr>
          <w:p w:rsidR="003B7E5E" w:rsidRDefault="003B7E5E" w:rsidP="00955641">
            <w:r>
              <w:t>Январь</w:t>
            </w:r>
          </w:p>
          <w:p w:rsidR="003B7E5E" w:rsidRDefault="003B7E5E" w:rsidP="00955641"/>
        </w:tc>
        <w:tc>
          <w:tcPr>
            <w:tcW w:w="3015" w:type="dxa"/>
          </w:tcPr>
          <w:p w:rsidR="003B7E5E" w:rsidRPr="0041432E" w:rsidRDefault="0046483E" w:rsidP="00955641">
            <w:r w:rsidRPr="0041432E">
              <w:t>Воспитатели</w:t>
            </w:r>
          </w:p>
        </w:tc>
      </w:tr>
      <w:tr w:rsidR="003B7E5E" w:rsidRPr="0041432E" w:rsidTr="0046483E">
        <w:trPr>
          <w:trHeight w:val="150"/>
        </w:trPr>
        <w:tc>
          <w:tcPr>
            <w:tcW w:w="1135" w:type="dxa"/>
          </w:tcPr>
          <w:p w:rsidR="003B7E5E" w:rsidRPr="0041432E" w:rsidRDefault="0046483E" w:rsidP="00464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-108" w:right="758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059" w:type="dxa"/>
          </w:tcPr>
          <w:p w:rsidR="003B7E5E" w:rsidRDefault="0046483E" w:rsidP="003B7E5E">
            <w:pPr>
              <w:shd w:val="clear" w:color="auto" w:fill="FFFFFF"/>
              <w:outlineLvl w:val="0"/>
              <w:rPr>
                <w:color w:val="333333"/>
                <w:kern w:val="36"/>
              </w:rPr>
            </w:pPr>
            <w:r>
              <w:rPr>
                <w:color w:val="333333"/>
                <w:kern w:val="36"/>
              </w:rPr>
              <w:t>Консультация «Что должны знать дети к концу года 4-7 лет»</w:t>
            </w:r>
          </w:p>
        </w:tc>
        <w:tc>
          <w:tcPr>
            <w:tcW w:w="1629" w:type="dxa"/>
          </w:tcPr>
          <w:p w:rsidR="003B7E5E" w:rsidRDefault="0046483E" w:rsidP="00955641">
            <w:r>
              <w:t>Февраль</w:t>
            </w:r>
          </w:p>
        </w:tc>
        <w:tc>
          <w:tcPr>
            <w:tcW w:w="3015" w:type="dxa"/>
          </w:tcPr>
          <w:p w:rsidR="003B7E5E" w:rsidRPr="0041432E" w:rsidRDefault="0046483E" w:rsidP="00955641">
            <w:r w:rsidRPr="0041432E">
              <w:t>Воспитатели</w:t>
            </w:r>
          </w:p>
        </w:tc>
      </w:tr>
      <w:tr w:rsidR="003B7E5E" w:rsidRPr="0041432E" w:rsidTr="0046483E">
        <w:trPr>
          <w:trHeight w:val="195"/>
        </w:trPr>
        <w:tc>
          <w:tcPr>
            <w:tcW w:w="1135" w:type="dxa"/>
          </w:tcPr>
          <w:p w:rsidR="003B7E5E" w:rsidRPr="0041432E" w:rsidRDefault="0046483E" w:rsidP="00464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-108" w:right="758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059" w:type="dxa"/>
          </w:tcPr>
          <w:p w:rsidR="003B7E5E" w:rsidRDefault="0046483E" w:rsidP="003B7E5E">
            <w:pPr>
              <w:shd w:val="clear" w:color="auto" w:fill="FFFFFF"/>
              <w:outlineLvl w:val="0"/>
              <w:rPr>
                <w:color w:val="333333"/>
                <w:kern w:val="36"/>
              </w:rPr>
            </w:pPr>
            <w:r>
              <w:rPr>
                <w:color w:val="333333"/>
                <w:kern w:val="36"/>
              </w:rPr>
              <w:t>Консультация «Всё о детском питании»</w:t>
            </w:r>
          </w:p>
        </w:tc>
        <w:tc>
          <w:tcPr>
            <w:tcW w:w="1629" w:type="dxa"/>
          </w:tcPr>
          <w:p w:rsidR="003B7E5E" w:rsidRDefault="0046483E" w:rsidP="00955641">
            <w:r>
              <w:t>Февраль</w:t>
            </w:r>
          </w:p>
        </w:tc>
        <w:tc>
          <w:tcPr>
            <w:tcW w:w="3015" w:type="dxa"/>
          </w:tcPr>
          <w:p w:rsidR="003B7E5E" w:rsidRDefault="0046483E" w:rsidP="00955641">
            <w:r w:rsidRPr="0041432E">
              <w:t>Воспитатели</w:t>
            </w:r>
          </w:p>
          <w:p w:rsidR="0046483E" w:rsidRPr="0041432E" w:rsidRDefault="0046483E" w:rsidP="00955641"/>
        </w:tc>
      </w:tr>
      <w:tr w:rsidR="003B7E5E" w:rsidRPr="0041432E" w:rsidTr="0046483E">
        <w:trPr>
          <w:trHeight w:val="180"/>
        </w:trPr>
        <w:tc>
          <w:tcPr>
            <w:tcW w:w="1135" w:type="dxa"/>
          </w:tcPr>
          <w:p w:rsidR="003B7E5E" w:rsidRPr="0041432E" w:rsidRDefault="0046483E" w:rsidP="00464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-108" w:right="758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059" w:type="dxa"/>
          </w:tcPr>
          <w:p w:rsidR="003B7E5E" w:rsidRDefault="0046483E" w:rsidP="003B7E5E">
            <w:pPr>
              <w:shd w:val="clear" w:color="auto" w:fill="FFFFFF"/>
              <w:outlineLvl w:val="0"/>
              <w:rPr>
                <w:color w:val="333333"/>
                <w:kern w:val="36"/>
              </w:rPr>
            </w:pPr>
            <w:r>
              <w:rPr>
                <w:color w:val="333333"/>
                <w:kern w:val="36"/>
              </w:rPr>
              <w:t>Консультация «Подготовка к школе»</w:t>
            </w:r>
          </w:p>
        </w:tc>
        <w:tc>
          <w:tcPr>
            <w:tcW w:w="1629" w:type="dxa"/>
          </w:tcPr>
          <w:p w:rsidR="003B7E5E" w:rsidRDefault="0046483E" w:rsidP="00955641">
            <w:r>
              <w:t>Март</w:t>
            </w:r>
          </w:p>
        </w:tc>
        <w:tc>
          <w:tcPr>
            <w:tcW w:w="3015" w:type="dxa"/>
          </w:tcPr>
          <w:p w:rsidR="003B7E5E" w:rsidRDefault="0046483E" w:rsidP="00955641">
            <w:r w:rsidRPr="0041432E">
              <w:t>Воспитатели</w:t>
            </w:r>
          </w:p>
          <w:p w:rsidR="0046483E" w:rsidRPr="0041432E" w:rsidRDefault="0046483E" w:rsidP="00955641"/>
        </w:tc>
      </w:tr>
      <w:tr w:rsidR="003B7E5E" w:rsidRPr="0041432E" w:rsidTr="0046483E">
        <w:trPr>
          <w:trHeight w:val="135"/>
        </w:trPr>
        <w:tc>
          <w:tcPr>
            <w:tcW w:w="1135" w:type="dxa"/>
          </w:tcPr>
          <w:p w:rsidR="003B7E5E" w:rsidRPr="0041432E" w:rsidRDefault="0046483E" w:rsidP="00464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-108" w:right="758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059" w:type="dxa"/>
          </w:tcPr>
          <w:p w:rsidR="003B7E5E" w:rsidRDefault="0046483E" w:rsidP="003B7E5E">
            <w:pPr>
              <w:shd w:val="clear" w:color="auto" w:fill="FFFFFF"/>
              <w:outlineLvl w:val="0"/>
              <w:rPr>
                <w:color w:val="333333"/>
                <w:kern w:val="36"/>
              </w:rPr>
            </w:pPr>
            <w:r>
              <w:rPr>
                <w:color w:val="333333"/>
                <w:kern w:val="36"/>
              </w:rPr>
              <w:t>Консультация «Ребёнок и дорога. Правила поведения на улицах села и города»</w:t>
            </w:r>
          </w:p>
        </w:tc>
        <w:tc>
          <w:tcPr>
            <w:tcW w:w="1629" w:type="dxa"/>
          </w:tcPr>
          <w:p w:rsidR="003B7E5E" w:rsidRDefault="0046483E" w:rsidP="00955641">
            <w:r>
              <w:t>Март</w:t>
            </w:r>
          </w:p>
        </w:tc>
        <w:tc>
          <w:tcPr>
            <w:tcW w:w="3015" w:type="dxa"/>
          </w:tcPr>
          <w:p w:rsidR="003B7E5E" w:rsidRPr="0041432E" w:rsidRDefault="0046483E" w:rsidP="00955641">
            <w:r w:rsidRPr="0041432E">
              <w:t>Воспитатели</w:t>
            </w:r>
          </w:p>
        </w:tc>
      </w:tr>
      <w:tr w:rsidR="00955641" w:rsidRPr="0041432E" w:rsidTr="0046483E">
        <w:trPr>
          <w:trHeight w:val="585"/>
        </w:trPr>
        <w:tc>
          <w:tcPr>
            <w:tcW w:w="1135" w:type="dxa"/>
          </w:tcPr>
          <w:p w:rsidR="00955641" w:rsidRPr="0041432E" w:rsidRDefault="0046483E" w:rsidP="0046483E">
            <w:pPr>
              <w:shd w:val="clear" w:color="auto" w:fill="FFFFFF"/>
              <w:ind w:left="-108" w:right="576"/>
            </w:pPr>
            <w:r>
              <w:t>15</w:t>
            </w:r>
          </w:p>
        </w:tc>
        <w:tc>
          <w:tcPr>
            <w:tcW w:w="5059" w:type="dxa"/>
          </w:tcPr>
          <w:p w:rsidR="0046483E" w:rsidRPr="0041432E" w:rsidRDefault="0046483E" w:rsidP="00955641">
            <w:r>
              <w:t>Консультация «Подвижная игра как средство всестороннего развития личности ребенка»</w:t>
            </w:r>
          </w:p>
        </w:tc>
        <w:tc>
          <w:tcPr>
            <w:tcW w:w="1629" w:type="dxa"/>
          </w:tcPr>
          <w:p w:rsidR="00955641" w:rsidRPr="0041432E" w:rsidRDefault="0046483E" w:rsidP="0046483E">
            <w:r>
              <w:t>Апрель</w:t>
            </w:r>
            <w:r w:rsidR="00955641" w:rsidRPr="0041432E">
              <w:t xml:space="preserve"> </w:t>
            </w:r>
          </w:p>
        </w:tc>
        <w:tc>
          <w:tcPr>
            <w:tcW w:w="3015" w:type="dxa"/>
          </w:tcPr>
          <w:p w:rsidR="00955641" w:rsidRPr="0041432E" w:rsidRDefault="00955641" w:rsidP="00955641">
            <w:r w:rsidRPr="0041432E">
              <w:t>Воспитатели</w:t>
            </w:r>
          </w:p>
        </w:tc>
      </w:tr>
      <w:tr w:rsidR="0046483E" w:rsidRPr="0041432E" w:rsidTr="0046483E">
        <w:trPr>
          <w:trHeight w:val="126"/>
        </w:trPr>
        <w:tc>
          <w:tcPr>
            <w:tcW w:w="1135" w:type="dxa"/>
          </w:tcPr>
          <w:p w:rsidR="0046483E" w:rsidRPr="0041432E" w:rsidRDefault="0046483E" w:rsidP="0046483E">
            <w:pPr>
              <w:shd w:val="clear" w:color="auto" w:fill="FFFFFF"/>
              <w:ind w:left="-108" w:right="576"/>
            </w:pPr>
            <w:r>
              <w:t>16</w:t>
            </w:r>
          </w:p>
        </w:tc>
        <w:tc>
          <w:tcPr>
            <w:tcW w:w="5059" w:type="dxa"/>
          </w:tcPr>
          <w:p w:rsidR="0046483E" w:rsidRDefault="0046483E" w:rsidP="00955641">
            <w:r>
              <w:t>Консультация «Детские конфликты»</w:t>
            </w:r>
          </w:p>
        </w:tc>
        <w:tc>
          <w:tcPr>
            <w:tcW w:w="1629" w:type="dxa"/>
          </w:tcPr>
          <w:p w:rsidR="0046483E" w:rsidRDefault="0046483E" w:rsidP="0046483E">
            <w:r>
              <w:t>Апрель</w:t>
            </w:r>
          </w:p>
        </w:tc>
        <w:tc>
          <w:tcPr>
            <w:tcW w:w="3015" w:type="dxa"/>
          </w:tcPr>
          <w:p w:rsidR="0046483E" w:rsidRDefault="0046483E" w:rsidP="00955641">
            <w:r w:rsidRPr="0041432E">
              <w:t>Воспитатели</w:t>
            </w:r>
          </w:p>
          <w:p w:rsidR="0046483E" w:rsidRPr="0041432E" w:rsidRDefault="0046483E" w:rsidP="00955641"/>
        </w:tc>
      </w:tr>
      <w:tr w:rsidR="0046483E" w:rsidRPr="0041432E" w:rsidTr="0046483E">
        <w:trPr>
          <w:trHeight w:val="150"/>
        </w:trPr>
        <w:tc>
          <w:tcPr>
            <w:tcW w:w="1135" w:type="dxa"/>
          </w:tcPr>
          <w:p w:rsidR="0046483E" w:rsidRPr="0041432E" w:rsidRDefault="0046483E" w:rsidP="0046483E">
            <w:pPr>
              <w:shd w:val="clear" w:color="auto" w:fill="FFFFFF"/>
              <w:ind w:left="-108" w:right="576"/>
            </w:pPr>
            <w:r>
              <w:t>17</w:t>
            </w:r>
          </w:p>
        </w:tc>
        <w:tc>
          <w:tcPr>
            <w:tcW w:w="5059" w:type="dxa"/>
          </w:tcPr>
          <w:p w:rsidR="0046483E" w:rsidRDefault="0046483E" w:rsidP="00955641">
            <w:r>
              <w:t>Консультация «Режим будущего школьника»</w:t>
            </w:r>
          </w:p>
        </w:tc>
        <w:tc>
          <w:tcPr>
            <w:tcW w:w="1629" w:type="dxa"/>
          </w:tcPr>
          <w:p w:rsidR="0046483E" w:rsidRDefault="0046483E" w:rsidP="0046483E">
            <w:r>
              <w:t>Май</w:t>
            </w:r>
          </w:p>
        </w:tc>
        <w:tc>
          <w:tcPr>
            <w:tcW w:w="3015" w:type="dxa"/>
          </w:tcPr>
          <w:p w:rsidR="0046483E" w:rsidRDefault="0046483E" w:rsidP="00955641">
            <w:r w:rsidRPr="0041432E">
              <w:t>Воспитатели</w:t>
            </w:r>
          </w:p>
          <w:p w:rsidR="0046483E" w:rsidRPr="0041432E" w:rsidRDefault="0046483E" w:rsidP="00955641"/>
        </w:tc>
      </w:tr>
    </w:tbl>
    <w:p w:rsidR="00955641" w:rsidRDefault="00955641" w:rsidP="00955641">
      <w:pPr>
        <w:jc w:val="center"/>
        <w:rPr>
          <w:b/>
          <w:bCs/>
          <w:iCs/>
        </w:rPr>
      </w:pPr>
    </w:p>
    <w:p w:rsidR="00955641" w:rsidRPr="0041432E" w:rsidRDefault="00955641" w:rsidP="00955641">
      <w:pPr>
        <w:jc w:val="center"/>
        <w:rPr>
          <w:b/>
          <w:bCs/>
          <w:iCs/>
        </w:rPr>
      </w:pPr>
      <w:r w:rsidRPr="0041432E">
        <w:rPr>
          <w:b/>
          <w:bCs/>
          <w:iCs/>
        </w:rPr>
        <w:t>12. ПОВЫШЕНИЕ  ДЕЛОВОЙ  КВАЛИФИКАЦИИ ПЕДАГОГОВ.</w:t>
      </w:r>
    </w:p>
    <w:p w:rsidR="00955641" w:rsidRPr="0041432E" w:rsidRDefault="00955641" w:rsidP="00955641">
      <w:pPr>
        <w:jc w:val="center"/>
        <w:rPr>
          <w:b/>
          <w:bCs/>
          <w:iCs/>
        </w:rPr>
      </w:pPr>
      <w:r w:rsidRPr="0041432E">
        <w:rPr>
          <w:b/>
          <w:bCs/>
          <w:iCs/>
        </w:rPr>
        <w:t>ПОСЕЩЕНИЕ МЕТОДИЧЕСКИХ ОБЪЕДИНЕНИЙ</w:t>
      </w:r>
    </w:p>
    <w:p w:rsidR="00955641" w:rsidRPr="0041432E" w:rsidRDefault="00955641" w:rsidP="00955641">
      <w:pPr>
        <w:spacing w:line="360" w:lineRule="auto"/>
        <w:rPr>
          <w:b/>
        </w:rPr>
      </w:pPr>
      <w:r w:rsidRPr="0041432E">
        <w:rPr>
          <w:b/>
          <w:bCs/>
        </w:rPr>
        <w:t>План методической работы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1984"/>
        <w:gridCol w:w="1276"/>
        <w:gridCol w:w="2126"/>
      </w:tblGrid>
      <w:tr w:rsidR="00955641" w:rsidRPr="0041432E" w:rsidTr="00955641">
        <w:trPr>
          <w:trHeight w:val="392"/>
        </w:trPr>
        <w:tc>
          <w:tcPr>
            <w:tcW w:w="568" w:type="dxa"/>
            <w:shd w:val="clear" w:color="auto" w:fill="auto"/>
          </w:tcPr>
          <w:p w:rsidR="00955641" w:rsidRPr="0041432E" w:rsidRDefault="00955641" w:rsidP="00955641">
            <w:pPr>
              <w:rPr>
                <w:b/>
                <w:bCs/>
              </w:rPr>
            </w:pPr>
            <w:r w:rsidRPr="0041432E">
              <w:rPr>
                <w:b/>
                <w:bCs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955641" w:rsidRPr="0041432E" w:rsidRDefault="00955641" w:rsidP="00955641">
            <w:pPr>
              <w:jc w:val="center"/>
            </w:pPr>
            <w:r w:rsidRPr="0041432E">
              <w:rPr>
                <w:b/>
                <w:bCs/>
              </w:rPr>
              <w:t>Тема</w:t>
            </w:r>
          </w:p>
        </w:tc>
        <w:tc>
          <w:tcPr>
            <w:tcW w:w="1984" w:type="dxa"/>
            <w:shd w:val="clear" w:color="auto" w:fill="auto"/>
          </w:tcPr>
          <w:p w:rsidR="00955641" w:rsidRPr="0041432E" w:rsidRDefault="00955641" w:rsidP="00955641">
            <w:pPr>
              <w:rPr>
                <w:b/>
              </w:rPr>
            </w:pPr>
            <w:r w:rsidRPr="0041432E">
              <w:rPr>
                <w:b/>
              </w:rPr>
              <w:t xml:space="preserve">Уровень </w:t>
            </w:r>
          </w:p>
        </w:tc>
        <w:tc>
          <w:tcPr>
            <w:tcW w:w="1276" w:type="dxa"/>
            <w:shd w:val="clear" w:color="auto" w:fill="auto"/>
          </w:tcPr>
          <w:p w:rsidR="00955641" w:rsidRPr="0041432E" w:rsidRDefault="00955641" w:rsidP="00955641">
            <w:pPr>
              <w:rPr>
                <w:b/>
              </w:rPr>
            </w:pPr>
            <w:r w:rsidRPr="0041432E">
              <w:rPr>
                <w:b/>
              </w:rPr>
              <w:t>Дата</w:t>
            </w:r>
          </w:p>
        </w:tc>
        <w:tc>
          <w:tcPr>
            <w:tcW w:w="2126" w:type="dxa"/>
            <w:shd w:val="clear" w:color="auto" w:fill="auto"/>
          </w:tcPr>
          <w:p w:rsidR="00955641" w:rsidRPr="0041432E" w:rsidRDefault="00955641" w:rsidP="00955641">
            <w:pPr>
              <w:rPr>
                <w:b/>
              </w:rPr>
            </w:pPr>
            <w:proofErr w:type="gramStart"/>
            <w:r w:rsidRPr="0041432E">
              <w:rPr>
                <w:b/>
              </w:rPr>
              <w:t>Ответственный</w:t>
            </w:r>
            <w:proofErr w:type="gramEnd"/>
            <w:r w:rsidRPr="0041432E">
              <w:rPr>
                <w:b/>
              </w:rPr>
              <w:t>/ место проведения</w:t>
            </w:r>
          </w:p>
        </w:tc>
      </w:tr>
      <w:tr w:rsidR="00955641" w:rsidRPr="0041432E" w:rsidTr="00955641">
        <w:trPr>
          <w:trHeight w:val="392"/>
        </w:trPr>
        <w:tc>
          <w:tcPr>
            <w:tcW w:w="568" w:type="dxa"/>
            <w:shd w:val="clear" w:color="auto" w:fill="auto"/>
          </w:tcPr>
          <w:p w:rsidR="00955641" w:rsidRPr="0041432E" w:rsidRDefault="00955641" w:rsidP="00955641">
            <w:pPr>
              <w:jc w:val="center"/>
              <w:rPr>
                <w:bCs/>
              </w:rPr>
            </w:pPr>
            <w:r w:rsidRPr="0041432E">
              <w:rPr>
                <w:bCs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955641" w:rsidRPr="0041432E" w:rsidRDefault="00955641" w:rsidP="00955641">
            <w:r w:rsidRPr="0041432E">
              <w:t>Круглый стол «Проблемы и перспективы развития национального образования в рамках преемственности ДОУ и школы»</w:t>
            </w:r>
          </w:p>
        </w:tc>
        <w:tc>
          <w:tcPr>
            <w:tcW w:w="1984" w:type="dxa"/>
            <w:shd w:val="clear" w:color="auto" w:fill="auto"/>
          </w:tcPr>
          <w:p w:rsidR="00955641" w:rsidRPr="0041432E" w:rsidRDefault="00955641" w:rsidP="00955641">
            <w:pPr>
              <w:jc w:val="both"/>
            </w:pPr>
            <w:r>
              <w:t>Совместно со школой</w:t>
            </w:r>
            <w:r w:rsidRPr="0041432E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55641" w:rsidRPr="0041432E" w:rsidRDefault="008C5F0F" w:rsidP="00955641">
            <w:pPr>
              <w:jc w:val="both"/>
            </w:pPr>
            <w:r>
              <w:t>Октябрь 2019</w:t>
            </w:r>
          </w:p>
        </w:tc>
        <w:tc>
          <w:tcPr>
            <w:tcW w:w="2126" w:type="dxa"/>
            <w:shd w:val="clear" w:color="auto" w:fill="auto"/>
          </w:tcPr>
          <w:p w:rsidR="00955641" w:rsidRPr="0041432E" w:rsidRDefault="00955641" w:rsidP="00955641">
            <w:r w:rsidRPr="0041432E">
              <w:t>Заведующий</w:t>
            </w:r>
          </w:p>
          <w:p w:rsidR="00955641" w:rsidRPr="0041432E" w:rsidRDefault="00955641" w:rsidP="00955641"/>
        </w:tc>
      </w:tr>
      <w:tr w:rsidR="00955641" w:rsidRPr="0041432E" w:rsidTr="00955641">
        <w:trPr>
          <w:trHeight w:val="392"/>
        </w:trPr>
        <w:tc>
          <w:tcPr>
            <w:tcW w:w="568" w:type="dxa"/>
            <w:shd w:val="clear" w:color="auto" w:fill="auto"/>
          </w:tcPr>
          <w:p w:rsidR="00955641" w:rsidRPr="0041432E" w:rsidRDefault="00955641" w:rsidP="00955641">
            <w:pPr>
              <w:jc w:val="center"/>
              <w:rPr>
                <w:bCs/>
              </w:rPr>
            </w:pPr>
            <w:r w:rsidRPr="0041432E">
              <w:rPr>
                <w:bCs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955641" w:rsidRPr="0041432E" w:rsidRDefault="00955641" w:rsidP="00955641">
            <w:r w:rsidRPr="0041432E">
              <w:t>Семинар «</w:t>
            </w:r>
            <w:r>
              <w:t>Развитие речи детей через театрализованную деятельность</w:t>
            </w:r>
            <w:r w:rsidRPr="0041432E">
              <w:t>»</w:t>
            </w:r>
          </w:p>
        </w:tc>
        <w:tc>
          <w:tcPr>
            <w:tcW w:w="1984" w:type="dxa"/>
            <w:shd w:val="clear" w:color="auto" w:fill="auto"/>
          </w:tcPr>
          <w:p w:rsidR="00955641" w:rsidRPr="0041432E" w:rsidRDefault="00955641" w:rsidP="00955641">
            <w:pPr>
              <w:jc w:val="both"/>
            </w:pPr>
            <w:r>
              <w:t xml:space="preserve">Детский сад                         </w:t>
            </w:r>
            <w:proofErr w:type="spellStart"/>
            <w:r>
              <w:t>с</w:t>
            </w:r>
            <w:proofErr w:type="gramStart"/>
            <w:r>
              <w:t>.Д</w:t>
            </w:r>
            <w:proofErr w:type="gramEnd"/>
            <w:r>
              <w:t>ым-тамак</w:t>
            </w:r>
            <w:proofErr w:type="spellEnd"/>
            <w:r>
              <w:t xml:space="preserve"> и </w:t>
            </w:r>
            <w:proofErr w:type="spellStart"/>
            <w:r>
              <w:t>Алабакуль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55641" w:rsidRPr="0041432E" w:rsidRDefault="008C5F0F" w:rsidP="00955641">
            <w:pPr>
              <w:jc w:val="both"/>
            </w:pPr>
            <w:r>
              <w:t>Ноябрь 2019</w:t>
            </w:r>
          </w:p>
        </w:tc>
        <w:tc>
          <w:tcPr>
            <w:tcW w:w="2126" w:type="dxa"/>
            <w:shd w:val="clear" w:color="auto" w:fill="auto"/>
          </w:tcPr>
          <w:p w:rsidR="00955641" w:rsidRPr="0041432E" w:rsidRDefault="00955641" w:rsidP="00955641">
            <w:r w:rsidRPr="0041432E">
              <w:t>Заведующий</w:t>
            </w:r>
          </w:p>
          <w:p w:rsidR="00955641" w:rsidRPr="0041432E" w:rsidRDefault="00955641" w:rsidP="00955641"/>
        </w:tc>
      </w:tr>
      <w:tr w:rsidR="00955641" w:rsidRPr="0041432E" w:rsidTr="00955641">
        <w:trPr>
          <w:trHeight w:val="297"/>
        </w:trPr>
        <w:tc>
          <w:tcPr>
            <w:tcW w:w="568" w:type="dxa"/>
            <w:shd w:val="clear" w:color="auto" w:fill="auto"/>
          </w:tcPr>
          <w:p w:rsidR="00955641" w:rsidRPr="0041432E" w:rsidRDefault="00955641" w:rsidP="00955641">
            <w:pPr>
              <w:spacing w:line="360" w:lineRule="auto"/>
              <w:jc w:val="center"/>
              <w:rPr>
                <w:color w:val="000000"/>
                <w:lang w:val="tt-RU"/>
              </w:rPr>
            </w:pPr>
            <w:r w:rsidRPr="0041432E">
              <w:rPr>
                <w:color w:val="000000"/>
                <w:lang w:val="tt-RU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955641" w:rsidRPr="0041432E" w:rsidRDefault="00955641" w:rsidP="00955641">
            <w:r w:rsidRPr="0041432E">
              <w:t>Семинар - практикум  "</w:t>
            </w:r>
            <w:r w:rsidRPr="0041432E">
              <w:rPr>
                <w:shd w:val="clear" w:color="auto" w:fill="FFFFFF"/>
              </w:rPr>
              <w:t xml:space="preserve">Развитие партнерского взаимодействия с родителями воспитанников в рамках реализации ФГОС </w:t>
            </w:r>
            <w:proofErr w:type="gramStart"/>
            <w:r w:rsidRPr="0041432E">
              <w:rPr>
                <w:shd w:val="clear" w:color="auto" w:fill="FFFFFF"/>
              </w:rPr>
              <w:t>ДО</w:t>
            </w:r>
            <w:proofErr w:type="gramEnd"/>
            <w:r w:rsidRPr="0041432E">
              <w:rPr>
                <w:shd w:val="clear" w:color="auto" w:fill="FFFFFF"/>
              </w:rPr>
              <w:t>"</w:t>
            </w:r>
          </w:p>
        </w:tc>
        <w:tc>
          <w:tcPr>
            <w:tcW w:w="1984" w:type="dxa"/>
            <w:shd w:val="clear" w:color="auto" w:fill="auto"/>
          </w:tcPr>
          <w:p w:rsidR="00955641" w:rsidRPr="0041432E" w:rsidRDefault="00955641" w:rsidP="00955641">
            <w:r w:rsidRPr="0041432E">
              <w:t xml:space="preserve">Региональный </w:t>
            </w:r>
          </w:p>
        </w:tc>
        <w:tc>
          <w:tcPr>
            <w:tcW w:w="1276" w:type="dxa"/>
            <w:shd w:val="clear" w:color="auto" w:fill="auto"/>
          </w:tcPr>
          <w:p w:rsidR="00955641" w:rsidRPr="0041432E" w:rsidRDefault="00955641" w:rsidP="00955641"/>
        </w:tc>
        <w:tc>
          <w:tcPr>
            <w:tcW w:w="2126" w:type="dxa"/>
            <w:shd w:val="clear" w:color="auto" w:fill="auto"/>
          </w:tcPr>
          <w:p w:rsidR="00955641" w:rsidRPr="0041432E" w:rsidRDefault="00955641" w:rsidP="00955641">
            <w:r>
              <w:t>Заведующий</w:t>
            </w:r>
          </w:p>
          <w:p w:rsidR="00955641" w:rsidRPr="0041432E" w:rsidRDefault="00955641" w:rsidP="00955641"/>
        </w:tc>
      </w:tr>
      <w:tr w:rsidR="00955641" w:rsidRPr="0041432E" w:rsidTr="00955641">
        <w:trPr>
          <w:trHeight w:val="313"/>
        </w:trPr>
        <w:tc>
          <w:tcPr>
            <w:tcW w:w="568" w:type="dxa"/>
            <w:shd w:val="clear" w:color="auto" w:fill="auto"/>
          </w:tcPr>
          <w:p w:rsidR="00955641" w:rsidRPr="0041432E" w:rsidRDefault="00955641" w:rsidP="00955641">
            <w:pPr>
              <w:spacing w:line="360" w:lineRule="auto"/>
              <w:jc w:val="center"/>
              <w:rPr>
                <w:color w:val="000000"/>
              </w:rPr>
            </w:pPr>
            <w:r w:rsidRPr="0041432E">
              <w:rPr>
                <w:color w:val="000000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:rsidR="00955641" w:rsidRPr="0041432E" w:rsidRDefault="00955641" w:rsidP="00955641">
            <w:pPr>
              <w:spacing w:before="75" w:after="75"/>
            </w:pPr>
            <w:r>
              <w:t>РМО                                                               «Воспитатель года». Муниципальный этап участия педагогов ДОУ</w:t>
            </w:r>
          </w:p>
        </w:tc>
        <w:tc>
          <w:tcPr>
            <w:tcW w:w="1984" w:type="dxa"/>
            <w:shd w:val="clear" w:color="auto" w:fill="auto"/>
          </w:tcPr>
          <w:p w:rsidR="00955641" w:rsidRPr="0041432E" w:rsidRDefault="00955641" w:rsidP="00955641">
            <w:r>
              <w:t>Муниципальный</w:t>
            </w:r>
          </w:p>
        </w:tc>
        <w:tc>
          <w:tcPr>
            <w:tcW w:w="1276" w:type="dxa"/>
            <w:shd w:val="clear" w:color="auto" w:fill="auto"/>
          </w:tcPr>
          <w:p w:rsidR="00955641" w:rsidRPr="0041432E" w:rsidRDefault="008C5F0F" w:rsidP="00955641">
            <w:r>
              <w:t>Последняя пятница апреля 2020</w:t>
            </w:r>
            <w:r w:rsidR="00955641" w:rsidRPr="0041432E">
              <w:t xml:space="preserve">г. </w:t>
            </w:r>
          </w:p>
        </w:tc>
        <w:tc>
          <w:tcPr>
            <w:tcW w:w="2126" w:type="dxa"/>
            <w:shd w:val="clear" w:color="auto" w:fill="auto"/>
          </w:tcPr>
          <w:p w:rsidR="00955641" w:rsidRPr="0041432E" w:rsidRDefault="00955641" w:rsidP="00955641">
            <w:r w:rsidRPr="0041432E">
              <w:t>Заведующий.</w:t>
            </w:r>
          </w:p>
        </w:tc>
      </w:tr>
    </w:tbl>
    <w:p w:rsidR="00955641" w:rsidRPr="0041432E" w:rsidRDefault="00955641" w:rsidP="00955641">
      <w:pPr>
        <w:spacing w:line="360" w:lineRule="auto"/>
      </w:pPr>
      <w:r w:rsidRPr="0041432E">
        <w:rPr>
          <w:rFonts w:eastAsia="Calibri"/>
          <w:b/>
        </w:rPr>
        <w:t xml:space="preserve">Конкурсы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969"/>
        <w:gridCol w:w="2126"/>
        <w:gridCol w:w="1134"/>
        <w:gridCol w:w="2126"/>
      </w:tblGrid>
      <w:tr w:rsidR="00955641" w:rsidRPr="0041432E" w:rsidTr="00955641">
        <w:trPr>
          <w:trHeight w:val="392"/>
        </w:trPr>
        <w:tc>
          <w:tcPr>
            <w:tcW w:w="710" w:type="dxa"/>
            <w:shd w:val="clear" w:color="auto" w:fill="auto"/>
          </w:tcPr>
          <w:p w:rsidR="00955641" w:rsidRPr="0041432E" w:rsidRDefault="00955641" w:rsidP="00955641">
            <w:pPr>
              <w:rPr>
                <w:b/>
                <w:bCs/>
              </w:rPr>
            </w:pPr>
            <w:r w:rsidRPr="0041432E">
              <w:rPr>
                <w:b/>
                <w:bCs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955641" w:rsidRPr="0041432E" w:rsidRDefault="00955641" w:rsidP="00955641">
            <w:pPr>
              <w:jc w:val="center"/>
            </w:pPr>
            <w:r w:rsidRPr="0041432E">
              <w:rPr>
                <w:b/>
                <w:bCs/>
              </w:rPr>
              <w:t>Тема</w:t>
            </w:r>
          </w:p>
        </w:tc>
        <w:tc>
          <w:tcPr>
            <w:tcW w:w="2126" w:type="dxa"/>
            <w:shd w:val="clear" w:color="auto" w:fill="auto"/>
          </w:tcPr>
          <w:p w:rsidR="00955641" w:rsidRPr="0041432E" w:rsidRDefault="00955641" w:rsidP="00955641">
            <w:pPr>
              <w:rPr>
                <w:b/>
              </w:rPr>
            </w:pPr>
            <w:r w:rsidRPr="0041432E">
              <w:rPr>
                <w:b/>
              </w:rPr>
              <w:t xml:space="preserve">Уровень </w:t>
            </w:r>
          </w:p>
        </w:tc>
        <w:tc>
          <w:tcPr>
            <w:tcW w:w="1134" w:type="dxa"/>
            <w:shd w:val="clear" w:color="auto" w:fill="auto"/>
          </w:tcPr>
          <w:p w:rsidR="00955641" w:rsidRPr="0041432E" w:rsidRDefault="00955641" w:rsidP="00955641">
            <w:pPr>
              <w:rPr>
                <w:b/>
              </w:rPr>
            </w:pPr>
            <w:r w:rsidRPr="0041432E">
              <w:rPr>
                <w:b/>
              </w:rPr>
              <w:t>Дата</w:t>
            </w:r>
          </w:p>
        </w:tc>
        <w:tc>
          <w:tcPr>
            <w:tcW w:w="2126" w:type="dxa"/>
            <w:shd w:val="clear" w:color="auto" w:fill="auto"/>
          </w:tcPr>
          <w:p w:rsidR="00955641" w:rsidRPr="0041432E" w:rsidRDefault="00955641" w:rsidP="00955641">
            <w:pPr>
              <w:rPr>
                <w:b/>
              </w:rPr>
            </w:pPr>
            <w:proofErr w:type="gramStart"/>
            <w:r w:rsidRPr="0041432E">
              <w:rPr>
                <w:b/>
              </w:rPr>
              <w:t>Ответственный</w:t>
            </w:r>
            <w:proofErr w:type="gramEnd"/>
            <w:r w:rsidRPr="0041432E">
              <w:rPr>
                <w:b/>
              </w:rPr>
              <w:t>/ место проведения</w:t>
            </w:r>
          </w:p>
        </w:tc>
      </w:tr>
      <w:tr w:rsidR="00955641" w:rsidRPr="0041432E" w:rsidTr="00955641">
        <w:trPr>
          <w:trHeight w:val="392"/>
        </w:trPr>
        <w:tc>
          <w:tcPr>
            <w:tcW w:w="710" w:type="dxa"/>
            <w:shd w:val="clear" w:color="auto" w:fill="auto"/>
          </w:tcPr>
          <w:p w:rsidR="00955641" w:rsidRPr="0041432E" w:rsidRDefault="00955641" w:rsidP="00955641">
            <w:pPr>
              <w:spacing w:before="75" w:after="75" w:line="360" w:lineRule="auto"/>
              <w:jc w:val="center"/>
            </w:pPr>
            <w:r w:rsidRPr="0041432E">
              <w:t>1.</w:t>
            </w:r>
          </w:p>
        </w:tc>
        <w:tc>
          <w:tcPr>
            <w:tcW w:w="3969" w:type="dxa"/>
            <w:shd w:val="clear" w:color="auto" w:fill="auto"/>
          </w:tcPr>
          <w:p w:rsidR="00955641" w:rsidRPr="0041432E" w:rsidRDefault="00955641" w:rsidP="00955641">
            <w:pPr>
              <w:jc w:val="both"/>
            </w:pPr>
            <w:r w:rsidRPr="0041432E">
              <w:t>Творческий конкурс для педагогов, детей и родителей</w:t>
            </w:r>
          </w:p>
          <w:p w:rsidR="00955641" w:rsidRPr="0041432E" w:rsidRDefault="00955641" w:rsidP="00955641">
            <w:r w:rsidRPr="0041432E">
              <w:t xml:space="preserve">«Дорога – дети – безопасность!» (в рамках реализации образовательной области «Социально-коммуникативное развитие» в </w:t>
            </w:r>
            <w:r w:rsidRPr="0041432E">
              <w:lastRenderedPageBreak/>
              <w:t xml:space="preserve">соответствии с ФГОС </w:t>
            </w:r>
            <w:proofErr w:type="gramStart"/>
            <w:r w:rsidRPr="0041432E">
              <w:t>ДО</w:t>
            </w:r>
            <w:proofErr w:type="gramEnd"/>
            <w:r w:rsidRPr="0041432E">
              <w:t>)</w:t>
            </w:r>
          </w:p>
        </w:tc>
        <w:tc>
          <w:tcPr>
            <w:tcW w:w="2126" w:type="dxa"/>
            <w:shd w:val="clear" w:color="auto" w:fill="auto"/>
          </w:tcPr>
          <w:p w:rsidR="00955641" w:rsidRPr="0041432E" w:rsidRDefault="00955641" w:rsidP="00955641">
            <w:pPr>
              <w:jc w:val="both"/>
            </w:pPr>
            <w:r w:rsidRPr="0041432E">
              <w:lastRenderedPageBreak/>
              <w:t>Муниципальный</w:t>
            </w:r>
          </w:p>
          <w:p w:rsidR="00955641" w:rsidRPr="0041432E" w:rsidRDefault="00955641" w:rsidP="00955641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55641" w:rsidRPr="0041432E" w:rsidRDefault="008C5F0F" w:rsidP="00955641">
            <w:pPr>
              <w:jc w:val="both"/>
            </w:pPr>
            <w:r>
              <w:t>Январь 2020</w:t>
            </w:r>
          </w:p>
        </w:tc>
        <w:tc>
          <w:tcPr>
            <w:tcW w:w="2126" w:type="dxa"/>
            <w:shd w:val="clear" w:color="auto" w:fill="auto"/>
          </w:tcPr>
          <w:p w:rsidR="00955641" w:rsidRPr="0041432E" w:rsidRDefault="00955641" w:rsidP="00955641">
            <w:r w:rsidRPr="0041432E">
              <w:t>В</w:t>
            </w:r>
            <w:r>
              <w:t>оспитатели</w:t>
            </w:r>
          </w:p>
        </w:tc>
      </w:tr>
      <w:tr w:rsidR="00955641" w:rsidRPr="0041432E" w:rsidTr="008C5F0F">
        <w:trPr>
          <w:trHeight w:val="495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955641" w:rsidRPr="0041432E" w:rsidRDefault="00955641" w:rsidP="00955641">
            <w:pPr>
              <w:spacing w:before="75" w:after="75" w:line="360" w:lineRule="auto"/>
              <w:jc w:val="center"/>
            </w:pPr>
            <w:r w:rsidRPr="0041432E">
              <w:lastRenderedPageBreak/>
              <w:t>2.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55641" w:rsidRPr="0041432E" w:rsidRDefault="00955641" w:rsidP="00955641">
            <w:pPr>
              <w:spacing w:after="240"/>
            </w:pPr>
            <w:r w:rsidRPr="0041432E">
              <w:t>Конкурс «Безопасность дошкольников»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55641" w:rsidRPr="0041432E" w:rsidRDefault="00955641" w:rsidP="00955641">
            <w:pPr>
              <w:jc w:val="both"/>
            </w:pPr>
            <w:r w:rsidRPr="0041432E">
              <w:t>Региональный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55641" w:rsidRPr="0041432E" w:rsidRDefault="008C5F0F" w:rsidP="00955641">
            <w:pPr>
              <w:jc w:val="both"/>
            </w:pPr>
            <w:r>
              <w:t>Февраль 2020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55641" w:rsidRPr="0041432E" w:rsidRDefault="00955641" w:rsidP="00955641">
            <w:r w:rsidRPr="0041432E">
              <w:t>В</w:t>
            </w:r>
            <w:r>
              <w:t>оспитатели</w:t>
            </w:r>
          </w:p>
        </w:tc>
      </w:tr>
      <w:tr w:rsidR="008C5F0F" w:rsidRPr="0041432E" w:rsidTr="008C5F0F">
        <w:trPr>
          <w:trHeight w:val="282"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</w:tcPr>
          <w:p w:rsidR="008C5F0F" w:rsidRPr="0041432E" w:rsidRDefault="008C5F0F" w:rsidP="00955641">
            <w:pPr>
              <w:spacing w:before="75" w:after="75" w:line="360" w:lineRule="auto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8C5F0F" w:rsidRPr="0041432E" w:rsidRDefault="008C5F0F" w:rsidP="00955641">
            <w:pPr>
              <w:spacing w:after="240"/>
            </w:pPr>
            <w:r>
              <w:t>Конкурс «Зелёный огонёк»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8C5F0F" w:rsidRPr="0041432E" w:rsidRDefault="008C5F0F" w:rsidP="00955641">
            <w:pPr>
              <w:jc w:val="both"/>
            </w:pPr>
            <w:r>
              <w:t>Республиканский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C5F0F" w:rsidRDefault="008C5F0F" w:rsidP="00955641">
            <w:pPr>
              <w:jc w:val="both"/>
            </w:pPr>
            <w:r>
              <w:t>Февраль 2020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8C5F0F" w:rsidRPr="0041432E" w:rsidRDefault="008C5F0F" w:rsidP="00955641"/>
        </w:tc>
      </w:tr>
      <w:tr w:rsidR="00955641" w:rsidRPr="0041432E" w:rsidTr="00955641">
        <w:trPr>
          <w:trHeight w:val="392"/>
        </w:trPr>
        <w:tc>
          <w:tcPr>
            <w:tcW w:w="710" w:type="dxa"/>
            <w:shd w:val="clear" w:color="auto" w:fill="auto"/>
          </w:tcPr>
          <w:p w:rsidR="00955641" w:rsidRPr="0041432E" w:rsidRDefault="008C5F0F" w:rsidP="00955641">
            <w:pPr>
              <w:spacing w:line="360" w:lineRule="auto"/>
              <w:jc w:val="center"/>
            </w:pPr>
            <w:r>
              <w:t>4</w:t>
            </w:r>
            <w:r w:rsidR="00955641" w:rsidRPr="0041432E">
              <w:t>.</w:t>
            </w:r>
          </w:p>
        </w:tc>
        <w:tc>
          <w:tcPr>
            <w:tcW w:w="3969" w:type="dxa"/>
            <w:shd w:val="clear" w:color="auto" w:fill="auto"/>
          </w:tcPr>
          <w:p w:rsidR="00955641" w:rsidRPr="0041432E" w:rsidRDefault="00955641" w:rsidP="00955641">
            <w:r w:rsidRPr="0041432E">
              <w:t xml:space="preserve">Смотр – конкурс «Лучший </w:t>
            </w:r>
            <w:proofErr w:type="spellStart"/>
            <w:r w:rsidRPr="0041432E">
              <w:t>билингвальный</w:t>
            </w:r>
            <w:proofErr w:type="spellEnd"/>
            <w:r w:rsidRPr="0041432E">
              <w:t xml:space="preserve"> детский сад »</w:t>
            </w:r>
          </w:p>
        </w:tc>
        <w:tc>
          <w:tcPr>
            <w:tcW w:w="2126" w:type="dxa"/>
            <w:shd w:val="clear" w:color="auto" w:fill="auto"/>
          </w:tcPr>
          <w:p w:rsidR="00955641" w:rsidRPr="0041432E" w:rsidRDefault="00955641" w:rsidP="00955641">
            <w:r w:rsidRPr="0041432E">
              <w:t>Республиканский</w:t>
            </w:r>
          </w:p>
        </w:tc>
        <w:tc>
          <w:tcPr>
            <w:tcW w:w="1134" w:type="dxa"/>
            <w:shd w:val="clear" w:color="auto" w:fill="auto"/>
          </w:tcPr>
          <w:p w:rsidR="00955641" w:rsidRPr="0041432E" w:rsidRDefault="008C5F0F" w:rsidP="00955641">
            <w:r>
              <w:t>апрель, 2020</w:t>
            </w:r>
          </w:p>
        </w:tc>
        <w:tc>
          <w:tcPr>
            <w:tcW w:w="2126" w:type="dxa"/>
            <w:shd w:val="clear" w:color="auto" w:fill="auto"/>
          </w:tcPr>
          <w:p w:rsidR="00955641" w:rsidRPr="0041432E" w:rsidRDefault="008C5F0F" w:rsidP="00955641">
            <w:r>
              <w:t>Воспитатели</w:t>
            </w:r>
            <w:r w:rsidR="00955641" w:rsidRPr="0041432E">
              <w:t xml:space="preserve"> </w:t>
            </w:r>
          </w:p>
        </w:tc>
      </w:tr>
      <w:tr w:rsidR="00955641" w:rsidRPr="008C5F0F" w:rsidTr="00955641">
        <w:trPr>
          <w:trHeight w:val="392"/>
        </w:trPr>
        <w:tc>
          <w:tcPr>
            <w:tcW w:w="710" w:type="dxa"/>
            <w:shd w:val="clear" w:color="auto" w:fill="auto"/>
          </w:tcPr>
          <w:p w:rsidR="00955641" w:rsidRPr="008C5F0F" w:rsidRDefault="00955641" w:rsidP="00955641">
            <w:pPr>
              <w:pStyle w:val="23"/>
              <w:rPr>
                <w:sz w:val="24"/>
                <w:szCs w:val="24"/>
              </w:rPr>
            </w:pPr>
            <w:r w:rsidRPr="008C5F0F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955641" w:rsidRPr="008C5F0F" w:rsidRDefault="00955641" w:rsidP="008C5F0F">
            <w:pPr>
              <w:pStyle w:val="23"/>
              <w:jc w:val="left"/>
              <w:rPr>
                <w:sz w:val="24"/>
                <w:szCs w:val="24"/>
              </w:rPr>
            </w:pPr>
            <w:r w:rsidRPr="008C5F0F">
              <w:rPr>
                <w:sz w:val="24"/>
                <w:szCs w:val="24"/>
              </w:rPr>
              <w:t xml:space="preserve">Конкурс «Мин татар </w:t>
            </w:r>
            <w:proofErr w:type="spellStart"/>
            <w:r w:rsidRPr="008C5F0F">
              <w:rPr>
                <w:sz w:val="24"/>
                <w:szCs w:val="24"/>
              </w:rPr>
              <w:t>малае</w:t>
            </w:r>
            <w:proofErr w:type="spellEnd"/>
            <w:r w:rsidRPr="008C5F0F">
              <w:rPr>
                <w:sz w:val="24"/>
                <w:szCs w:val="24"/>
              </w:rPr>
              <w:t xml:space="preserve">», «Мин татар </w:t>
            </w:r>
            <w:proofErr w:type="spellStart"/>
            <w:r w:rsidRPr="008C5F0F">
              <w:rPr>
                <w:sz w:val="24"/>
                <w:szCs w:val="24"/>
              </w:rPr>
              <w:t>кызы</w:t>
            </w:r>
            <w:proofErr w:type="spellEnd"/>
            <w:r w:rsidRPr="008C5F0F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955641" w:rsidRPr="008C5F0F" w:rsidRDefault="00955641" w:rsidP="00955641">
            <w:r w:rsidRPr="008C5F0F">
              <w:t xml:space="preserve">Муниципальный </w:t>
            </w:r>
          </w:p>
        </w:tc>
        <w:tc>
          <w:tcPr>
            <w:tcW w:w="1134" w:type="dxa"/>
            <w:shd w:val="clear" w:color="auto" w:fill="auto"/>
          </w:tcPr>
          <w:p w:rsidR="00955641" w:rsidRPr="008C5F0F" w:rsidRDefault="008C5F0F" w:rsidP="00955641">
            <w:pPr>
              <w:pStyle w:val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2020</w:t>
            </w:r>
          </w:p>
        </w:tc>
        <w:tc>
          <w:tcPr>
            <w:tcW w:w="2126" w:type="dxa"/>
            <w:shd w:val="clear" w:color="auto" w:fill="auto"/>
          </w:tcPr>
          <w:p w:rsidR="00955641" w:rsidRPr="008C5F0F" w:rsidRDefault="00955641" w:rsidP="00955641">
            <w:r w:rsidRPr="008C5F0F">
              <w:t xml:space="preserve">Воспитатели </w:t>
            </w:r>
          </w:p>
        </w:tc>
      </w:tr>
    </w:tbl>
    <w:p w:rsidR="00955641" w:rsidRPr="0041432E" w:rsidRDefault="00955641" w:rsidP="00955641">
      <w:pPr>
        <w:rPr>
          <w:shd w:val="clear" w:color="auto" w:fill="FFFFFF"/>
        </w:rPr>
      </w:pPr>
    </w:p>
    <w:p w:rsidR="008C5F0F" w:rsidRDefault="008C5F0F" w:rsidP="00955641">
      <w:pPr>
        <w:jc w:val="center"/>
        <w:rPr>
          <w:b/>
        </w:rPr>
      </w:pPr>
    </w:p>
    <w:p w:rsidR="00955641" w:rsidRPr="0041432E" w:rsidRDefault="00955641" w:rsidP="00955641">
      <w:pPr>
        <w:jc w:val="center"/>
        <w:rPr>
          <w:b/>
        </w:rPr>
      </w:pPr>
      <w:r w:rsidRPr="0041432E">
        <w:rPr>
          <w:b/>
        </w:rPr>
        <w:t>13. ВЗАИМОДЕЙСТВИЕ ДОУ С СЕМЬЯМИ ВОСПИТАННИКОВ</w:t>
      </w:r>
    </w:p>
    <w:p w:rsidR="00955641" w:rsidRPr="0041432E" w:rsidRDefault="00955641" w:rsidP="00955641">
      <w:pPr>
        <w:jc w:val="center"/>
        <w:rPr>
          <w:b/>
        </w:rPr>
      </w:pPr>
    </w:p>
    <w:p w:rsidR="00955641" w:rsidRDefault="00955641" w:rsidP="00955641">
      <w:r w:rsidRPr="0041432E">
        <w:rPr>
          <w:b/>
        </w:rPr>
        <w:t xml:space="preserve">Цель: </w:t>
      </w:r>
      <w:r w:rsidRPr="0041432E">
        <w:t>создать благоприятные условия для совместной деятельности дошкольного учреждения с семьями воспитанников.</w:t>
      </w:r>
    </w:p>
    <w:p w:rsidR="00955641" w:rsidRDefault="00955641" w:rsidP="00955641">
      <w:pPr>
        <w:jc w:val="center"/>
        <w:rPr>
          <w:b/>
        </w:rPr>
      </w:pPr>
    </w:p>
    <w:p w:rsidR="00955641" w:rsidRPr="0041432E" w:rsidRDefault="00955641" w:rsidP="00955641">
      <w:pPr>
        <w:jc w:val="center"/>
        <w:rPr>
          <w:b/>
        </w:rPr>
      </w:pPr>
      <w:r w:rsidRPr="0041432E">
        <w:rPr>
          <w:b/>
        </w:rPr>
        <w:t>Организация работы с родителями воспитанников</w:t>
      </w:r>
    </w:p>
    <w:tbl>
      <w:tblPr>
        <w:tblpPr w:leftFromText="180" w:rightFromText="180" w:vertAnchor="text" w:horzAnchor="margin" w:tblpY="225"/>
        <w:tblOverlap w:val="never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2"/>
        <w:gridCol w:w="2029"/>
        <w:gridCol w:w="1655"/>
      </w:tblGrid>
      <w:tr w:rsidR="00955641" w:rsidRPr="0041432E" w:rsidTr="00722622">
        <w:trPr>
          <w:trHeight w:val="178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  <w:rPr>
                <w:b/>
              </w:rPr>
            </w:pPr>
            <w:r w:rsidRPr="0041432E">
              <w:rPr>
                <w:b/>
              </w:rPr>
              <w:t>Содержание деятельности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  <w:rPr>
                <w:b/>
              </w:rPr>
            </w:pPr>
            <w:r w:rsidRPr="0041432E">
              <w:rPr>
                <w:b/>
              </w:rPr>
              <w:t>Сроки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  <w:rPr>
                <w:b/>
              </w:rPr>
            </w:pPr>
            <w:r w:rsidRPr="0041432E">
              <w:rPr>
                <w:b/>
              </w:rPr>
              <w:t>Ответственный</w:t>
            </w:r>
          </w:p>
        </w:tc>
      </w:tr>
      <w:tr w:rsidR="00955641" w:rsidRPr="0041432E" w:rsidTr="00722622">
        <w:trPr>
          <w:trHeight w:val="365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  <w:rPr>
                <w:b/>
              </w:rPr>
            </w:pPr>
          </w:p>
          <w:p w:rsidR="00955641" w:rsidRPr="0041432E" w:rsidRDefault="00955641" w:rsidP="00722622">
            <w:pPr>
              <w:jc w:val="center"/>
              <w:rPr>
                <w:b/>
              </w:rPr>
            </w:pPr>
            <w:r w:rsidRPr="0041432E">
              <w:rPr>
                <w:b/>
              </w:rPr>
              <w:t>Родительские собрания</w:t>
            </w:r>
          </w:p>
        </w:tc>
      </w:tr>
      <w:tr w:rsidR="00955641" w:rsidRPr="0041432E" w:rsidTr="00722622">
        <w:trPr>
          <w:trHeight w:val="356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363332" w:rsidRDefault="00722622" w:rsidP="00722622">
            <w:pPr>
              <w:pStyle w:val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родительское собрание «Начало учебного года» - начало нового этапа в жизни детского сада и его воспитанников.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722622" w:rsidP="00722622">
            <w:pPr>
              <w:jc w:val="center"/>
            </w:pPr>
            <w:r>
              <w:t>Сентябрь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363332" w:rsidP="00722622">
            <w:pPr>
              <w:jc w:val="center"/>
            </w:pPr>
            <w:r>
              <w:t>Заведующий, воспитатели</w:t>
            </w:r>
          </w:p>
        </w:tc>
      </w:tr>
      <w:tr w:rsidR="00955641" w:rsidRPr="0041432E" w:rsidTr="00722622">
        <w:trPr>
          <w:trHeight w:val="36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Default="00722622" w:rsidP="00722622">
            <w:pPr>
              <w:jc w:val="both"/>
            </w:pPr>
            <w:r>
              <w:t>Групповое родительское собрание (</w:t>
            </w:r>
            <w:proofErr w:type="spellStart"/>
            <w:r>
              <w:t>ст.гр</w:t>
            </w:r>
            <w:proofErr w:type="spellEnd"/>
            <w:r>
              <w:t>.) «Развитие речи детей в детском саду и дома»</w:t>
            </w:r>
          </w:p>
          <w:p w:rsidR="00722622" w:rsidRPr="0041432E" w:rsidRDefault="00722622" w:rsidP="00722622">
            <w:pPr>
              <w:jc w:val="both"/>
            </w:pPr>
            <w:r>
              <w:t>Групповое родительское собрание (</w:t>
            </w:r>
            <w:proofErr w:type="spellStart"/>
            <w:r>
              <w:t>мл</w:t>
            </w:r>
            <w:proofErr w:type="gramStart"/>
            <w:r>
              <w:t>.г</w:t>
            </w:r>
            <w:proofErr w:type="gramEnd"/>
            <w:r>
              <w:t>р</w:t>
            </w:r>
            <w:proofErr w:type="spellEnd"/>
            <w:r>
              <w:t>.) «Сенсорное воспитание – фундамент умственного развития ребенка»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722622" w:rsidP="00722622">
            <w:pPr>
              <w:jc w:val="center"/>
            </w:pPr>
            <w:r>
              <w:t>Ноябрь</w:t>
            </w:r>
            <w:r w:rsidR="00955641" w:rsidRPr="0041432E"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722622" w:rsidP="00722622">
            <w:pPr>
              <w:jc w:val="center"/>
            </w:pPr>
            <w:r>
              <w:t>Заведующий, воспитатели</w:t>
            </w:r>
          </w:p>
        </w:tc>
      </w:tr>
      <w:tr w:rsidR="00955641" w:rsidRPr="0041432E" w:rsidTr="00722622">
        <w:trPr>
          <w:trHeight w:val="85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641" w:rsidRDefault="00722622" w:rsidP="00722622">
            <w:pPr>
              <w:contextualSpacing/>
            </w:pPr>
            <w:r>
              <w:t>Групповое родительское собрание (</w:t>
            </w:r>
            <w:proofErr w:type="spellStart"/>
            <w:r>
              <w:t>ст.гр</w:t>
            </w:r>
            <w:proofErr w:type="spellEnd"/>
            <w:r>
              <w:t>.) «Подготовка к школе»</w:t>
            </w:r>
          </w:p>
          <w:p w:rsidR="00722622" w:rsidRPr="0041432E" w:rsidRDefault="00722622" w:rsidP="00722622">
            <w:pPr>
              <w:contextualSpacing/>
            </w:pPr>
            <w:r>
              <w:t>Групповое родительское собрание (</w:t>
            </w:r>
            <w:proofErr w:type="spellStart"/>
            <w:r>
              <w:t>мл</w:t>
            </w:r>
            <w:proofErr w:type="gramStart"/>
            <w:r>
              <w:t>.г</w:t>
            </w:r>
            <w:proofErr w:type="gramEnd"/>
            <w:r>
              <w:t>р</w:t>
            </w:r>
            <w:proofErr w:type="spellEnd"/>
            <w:r>
              <w:t>.)</w:t>
            </w:r>
            <w:r w:rsidR="00D73591">
              <w:t xml:space="preserve"> «Роль родителей в развитии детей»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641" w:rsidRPr="0041432E" w:rsidRDefault="00722622" w:rsidP="00722622">
            <w:pPr>
              <w:jc w:val="center"/>
            </w:pPr>
            <w:r>
              <w:t>Март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</w:pPr>
            <w:r w:rsidRPr="0041432E">
              <w:t>Заведующий</w:t>
            </w:r>
            <w:r w:rsidR="00722622">
              <w:t>, воспитатели</w:t>
            </w:r>
            <w:r w:rsidRPr="0041432E">
              <w:t xml:space="preserve"> </w:t>
            </w:r>
          </w:p>
          <w:p w:rsidR="00955641" w:rsidRPr="0041432E" w:rsidRDefault="00955641" w:rsidP="00722622">
            <w:pPr>
              <w:jc w:val="center"/>
            </w:pPr>
          </w:p>
        </w:tc>
      </w:tr>
      <w:tr w:rsidR="00722622" w:rsidRPr="0041432E" w:rsidTr="00722622">
        <w:trPr>
          <w:trHeight w:val="234"/>
        </w:trPr>
        <w:tc>
          <w:tcPr>
            <w:tcW w:w="5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22" w:rsidRDefault="00722622" w:rsidP="00722622">
            <w:pPr>
              <w:contextualSpacing/>
            </w:pPr>
            <w:r>
              <w:t>Общее родительское собрание «Итоги освоения программы выпускниками детского сада»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22" w:rsidRDefault="00722622" w:rsidP="00722622">
            <w:pPr>
              <w:jc w:val="center"/>
            </w:pPr>
            <w:r>
              <w:t>Май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622" w:rsidRPr="0041432E" w:rsidRDefault="00722622" w:rsidP="00722622">
            <w:pPr>
              <w:jc w:val="center"/>
            </w:pPr>
            <w:r>
              <w:t>Заведующий, воспитатели</w:t>
            </w:r>
          </w:p>
        </w:tc>
      </w:tr>
      <w:tr w:rsidR="00955641" w:rsidRPr="0041432E" w:rsidTr="00722622">
        <w:trPr>
          <w:trHeight w:val="178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  <w:rPr>
                <w:b/>
              </w:rPr>
            </w:pPr>
            <w:r w:rsidRPr="0041432E">
              <w:rPr>
                <w:b/>
              </w:rPr>
              <w:t>Заседания родительского комитета</w:t>
            </w:r>
          </w:p>
        </w:tc>
      </w:tr>
      <w:tr w:rsidR="00955641" w:rsidRPr="0041432E" w:rsidTr="00722622">
        <w:trPr>
          <w:trHeight w:val="36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both"/>
            </w:pPr>
            <w:r w:rsidRPr="0041432E">
              <w:t>Заседание № 1. Разработка плана работы РК  на учебный год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</w:pPr>
            <w:r w:rsidRPr="0041432E">
              <w:t>Сентябрь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</w:pPr>
            <w:r w:rsidRPr="0041432E">
              <w:t>Председатель РК</w:t>
            </w:r>
          </w:p>
        </w:tc>
      </w:tr>
      <w:tr w:rsidR="00955641" w:rsidRPr="0041432E" w:rsidTr="00722622">
        <w:trPr>
          <w:trHeight w:val="356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both"/>
            </w:pPr>
            <w:r w:rsidRPr="0041432E">
              <w:t>Заседание № 2. Привлечение родителей к проведению праздников.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</w:pPr>
            <w:r w:rsidRPr="0041432E">
              <w:t>Декабрь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</w:pPr>
            <w:r w:rsidRPr="0041432E">
              <w:t>Члены РК</w:t>
            </w:r>
          </w:p>
        </w:tc>
      </w:tr>
      <w:tr w:rsidR="00955641" w:rsidRPr="0041432E" w:rsidTr="00722622">
        <w:trPr>
          <w:trHeight w:val="544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both"/>
            </w:pPr>
            <w:r w:rsidRPr="0041432E">
              <w:t xml:space="preserve">Заседание № 3. Подведение итогов работы РК ДОУ за учебный год. Обсуждение проекта  плана работы  в летний оздоровительный период </w:t>
            </w:r>
          </w:p>
          <w:p w:rsidR="00955641" w:rsidRPr="0041432E" w:rsidRDefault="00955641" w:rsidP="00722622">
            <w:pPr>
              <w:jc w:val="both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</w:pPr>
            <w:r w:rsidRPr="0041432E">
              <w:t>Май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</w:pPr>
            <w:r w:rsidRPr="0041432E">
              <w:t>Члены РК</w:t>
            </w:r>
          </w:p>
        </w:tc>
      </w:tr>
      <w:tr w:rsidR="00955641" w:rsidRPr="0041432E" w:rsidTr="00722622">
        <w:trPr>
          <w:trHeight w:val="178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  <w:rPr>
                <w:b/>
              </w:rPr>
            </w:pPr>
            <w:r w:rsidRPr="0041432E">
              <w:rPr>
                <w:b/>
              </w:rPr>
              <w:t>Консультирование и стендовые информации</w:t>
            </w:r>
          </w:p>
        </w:tc>
      </w:tr>
      <w:tr w:rsidR="00955641" w:rsidRPr="0041432E" w:rsidTr="00722622">
        <w:trPr>
          <w:trHeight w:val="722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both"/>
            </w:pPr>
            <w:r w:rsidRPr="0041432E">
              <w:t>Оказание консультативной помощи:</w:t>
            </w:r>
          </w:p>
          <w:p w:rsidR="00955641" w:rsidRPr="0041432E" w:rsidRDefault="00955641" w:rsidP="00722622">
            <w:pPr>
              <w:jc w:val="both"/>
            </w:pPr>
            <w:r w:rsidRPr="0041432E">
              <w:t>- по заявке родителей;</w:t>
            </w:r>
          </w:p>
          <w:p w:rsidR="00955641" w:rsidRPr="0041432E" w:rsidRDefault="00955641" w:rsidP="00722622">
            <w:pPr>
              <w:jc w:val="both"/>
            </w:pPr>
            <w:r w:rsidRPr="0041432E">
              <w:t>- проблемная;</w:t>
            </w:r>
          </w:p>
          <w:p w:rsidR="00955641" w:rsidRPr="0041432E" w:rsidRDefault="00955641" w:rsidP="00722622">
            <w:pPr>
              <w:jc w:val="both"/>
            </w:pPr>
            <w:r w:rsidRPr="0041432E">
              <w:t>- оперативная.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</w:pPr>
            <w:r w:rsidRPr="0041432E">
              <w:t xml:space="preserve">В течение года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</w:pPr>
            <w:r w:rsidRPr="0041432E">
              <w:t xml:space="preserve">Заведующий </w:t>
            </w:r>
          </w:p>
          <w:p w:rsidR="00955641" w:rsidRPr="0041432E" w:rsidRDefault="00955641" w:rsidP="00722622">
            <w:pPr>
              <w:jc w:val="center"/>
            </w:pPr>
          </w:p>
        </w:tc>
      </w:tr>
      <w:tr w:rsidR="00955641" w:rsidRPr="0041432E" w:rsidTr="00722622">
        <w:trPr>
          <w:trHeight w:val="36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both"/>
            </w:pPr>
            <w:r w:rsidRPr="0041432E">
              <w:t>Взаимодействие с родителями по обучению детей татарскому языку по УМК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</w:pPr>
            <w:r w:rsidRPr="0041432E">
              <w:t xml:space="preserve">Ноябрь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r w:rsidRPr="0041432E">
              <w:t xml:space="preserve">Воспитатель по обучению </w:t>
            </w:r>
            <w:proofErr w:type="spellStart"/>
            <w:r w:rsidRPr="0041432E">
              <w:t>тат</w:t>
            </w:r>
            <w:proofErr w:type="gramStart"/>
            <w:r w:rsidRPr="0041432E">
              <w:t>.я</w:t>
            </w:r>
            <w:proofErr w:type="gramEnd"/>
            <w:r w:rsidRPr="0041432E">
              <w:t>з</w:t>
            </w:r>
            <w:proofErr w:type="spellEnd"/>
          </w:p>
        </w:tc>
      </w:tr>
      <w:tr w:rsidR="00955641" w:rsidRPr="0041432E" w:rsidTr="00722622">
        <w:trPr>
          <w:trHeight w:val="36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both"/>
            </w:pPr>
            <w:r w:rsidRPr="0041432E">
              <w:lastRenderedPageBreak/>
              <w:t xml:space="preserve">Профилактические прививки </w:t>
            </w:r>
            <w:r w:rsidRPr="0041432E">
              <w:tab/>
            </w:r>
            <w:r w:rsidRPr="0041432E">
              <w:tab/>
            </w:r>
            <w:r w:rsidRPr="0041432E">
              <w:tab/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</w:pPr>
            <w:r w:rsidRPr="0041432E">
              <w:t>Сентябрь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both"/>
            </w:pPr>
            <w:r w:rsidRPr="0041432E">
              <w:t>Заведующий</w:t>
            </w:r>
          </w:p>
        </w:tc>
      </w:tr>
      <w:tr w:rsidR="00955641" w:rsidRPr="0041432E" w:rsidTr="00722622">
        <w:trPr>
          <w:trHeight w:val="356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both"/>
            </w:pPr>
            <w:r w:rsidRPr="0041432E">
              <w:t xml:space="preserve"> Информирование родителей через сайт МБДОУ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center"/>
            </w:pPr>
            <w:r w:rsidRPr="0041432E">
              <w:t>В течени</w:t>
            </w:r>
            <w:proofErr w:type="gramStart"/>
            <w:r w:rsidRPr="0041432E">
              <w:t>и</w:t>
            </w:r>
            <w:proofErr w:type="gramEnd"/>
            <w:r w:rsidRPr="0041432E">
              <w:t xml:space="preserve"> года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41" w:rsidRPr="0041432E" w:rsidRDefault="00955641" w:rsidP="00722622">
            <w:pPr>
              <w:jc w:val="both"/>
            </w:pPr>
            <w:r w:rsidRPr="0041432E">
              <w:t>Заведующий</w:t>
            </w:r>
          </w:p>
          <w:p w:rsidR="00955641" w:rsidRPr="0041432E" w:rsidRDefault="00955641" w:rsidP="00722622">
            <w:pPr>
              <w:jc w:val="center"/>
            </w:pPr>
          </w:p>
        </w:tc>
      </w:tr>
      <w:tr w:rsidR="00955641" w:rsidRPr="0041432E" w:rsidTr="0072262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606" w:type="dxa"/>
            <w:gridSpan w:val="3"/>
          </w:tcPr>
          <w:p w:rsidR="00955641" w:rsidRPr="0041432E" w:rsidRDefault="00955641" w:rsidP="00722622">
            <w:pPr>
              <w:suppressAutoHyphens/>
              <w:spacing w:line="270" w:lineRule="atLeast"/>
              <w:rPr>
                <w:lang w:eastAsia="ar-SA"/>
              </w:rPr>
            </w:pPr>
          </w:p>
        </w:tc>
      </w:tr>
    </w:tbl>
    <w:p w:rsidR="00955641" w:rsidRDefault="00955641" w:rsidP="00722622">
      <w:pPr>
        <w:jc w:val="center"/>
        <w:rPr>
          <w:b/>
        </w:rPr>
      </w:pPr>
      <w:r w:rsidRPr="0041432E">
        <w:rPr>
          <w:b/>
        </w:rPr>
        <w:t>14. ПРОИЗВОДСТВЕННЫЕ СОБРАНИЯ</w:t>
      </w:r>
    </w:p>
    <w:p w:rsidR="00955641" w:rsidRPr="0041432E" w:rsidRDefault="00955641" w:rsidP="00955641">
      <w:pPr>
        <w:tabs>
          <w:tab w:val="left" w:pos="9355"/>
        </w:tabs>
        <w:ind w:left="360"/>
        <w:jc w:val="center"/>
        <w:rPr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6636"/>
        <w:gridCol w:w="2235"/>
      </w:tblGrid>
      <w:tr w:rsidR="00955641" w:rsidRPr="0041432E" w:rsidTr="00955641">
        <w:tc>
          <w:tcPr>
            <w:tcW w:w="876" w:type="dxa"/>
          </w:tcPr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  <w:rPr>
                <w:b/>
              </w:rPr>
            </w:pPr>
            <w:r w:rsidRPr="0041432E">
              <w:rPr>
                <w:b/>
              </w:rPr>
              <w:t>№</w:t>
            </w:r>
          </w:p>
        </w:tc>
        <w:tc>
          <w:tcPr>
            <w:tcW w:w="6636" w:type="dxa"/>
          </w:tcPr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  <w:rPr>
                <w:b/>
              </w:rPr>
            </w:pPr>
            <w:r w:rsidRPr="0041432E">
              <w:rPr>
                <w:b/>
              </w:rPr>
              <w:t xml:space="preserve">Мероприятия </w:t>
            </w:r>
          </w:p>
        </w:tc>
        <w:tc>
          <w:tcPr>
            <w:tcW w:w="2235" w:type="dxa"/>
          </w:tcPr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  <w:rPr>
                <w:b/>
              </w:rPr>
            </w:pPr>
            <w:r w:rsidRPr="0041432E">
              <w:rPr>
                <w:b/>
              </w:rPr>
              <w:t>Сроки выполнения</w:t>
            </w:r>
          </w:p>
        </w:tc>
      </w:tr>
      <w:tr w:rsidR="00955641" w:rsidRPr="0041432E" w:rsidTr="00955641">
        <w:tc>
          <w:tcPr>
            <w:tcW w:w="9747" w:type="dxa"/>
            <w:gridSpan w:val="3"/>
          </w:tcPr>
          <w:p w:rsidR="00955641" w:rsidRPr="0041432E" w:rsidRDefault="00955641" w:rsidP="00955641">
            <w:pPr>
              <w:tabs>
                <w:tab w:val="left" w:pos="9355"/>
              </w:tabs>
              <w:rPr>
                <w:b/>
              </w:rPr>
            </w:pPr>
          </w:p>
        </w:tc>
      </w:tr>
      <w:tr w:rsidR="00955641" w:rsidRPr="0041432E" w:rsidTr="00955641">
        <w:tc>
          <w:tcPr>
            <w:tcW w:w="876" w:type="dxa"/>
          </w:tcPr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  <w:rPr>
                <w:b/>
              </w:rPr>
            </w:pPr>
            <w:r w:rsidRPr="0041432E">
              <w:rPr>
                <w:b/>
              </w:rPr>
              <w:t>1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</w:pPr>
            <w:r w:rsidRPr="0041432E">
              <w:t>1.1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</w:pP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</w:pPr>
            <w:r w:rsidRPr="0041432E">
              <w:t>1.2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</w:pPr>
          </w:p>
        </w:tc>
        <w:tc>
          <w:tcPr>
            <w:tcW w:w="6636" w:type="dxa"/>
          </w:tcPr>
          <w:p w:rsidR="00955641" w:rsidRPr="0041432E" w:rsidRDefault="00955641" w:rsidP="00955641">
            <w:pPr>
              <w:tabs>
                <w:tab w:val="left" w:pos="9355"/>
              </w:tabs>
              <w:ind w:left="360"/>
              <w:rPr>
                <w:b/>
              </w:rPr>
            </w:pPr>
            <w:r w:rsidRPr="0041432E">
              <w:rPr>
                <w:b/>
              </w:rPr>
              <w:t>Правила внутреннего трудового распорядка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</w:pPr>
            <w:r w:rsidRPr="0041432E">
              <w:t>Ознакомление с инструкциями и правилами внутреннего распорядка.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</w:pPr>
            <w:r w:rsidRPr="0041432E">
              <w:t>Инструктаж по охране и жизни здоровья детей в ДОУ и на детских площадках</w:t>
            </w:r>
          </w:p>
        </w:tc>
        <w:tc>
          <w:tcPr>
            <w:tcW w:w="2235" w:type="dxa"/>
          </w:tcPr>
          <w:p w:rsidR="00955641" w:rsidRPr="0041432E" w:rsidRDefault="003C2294" w:rsidP="00955641">
            <w:pPr>
              <w:tabs>
                <w:tab w:val="left" w:pos="9355"/>
              </w:tabs>
              <w:ind w:left="360"/>
              <w:jc w:val="center"/>
            </w:pPr>
            <w:r>
              <w:t>август</w:t>
            </w:r>
          </w:p>
        </w:tc>
      </w:tr>
      <w:tr w:rsidR="00955641" w:rsidRPr="0041432E" w:rsidTr="00955641">
        <w:tc>
          <w:tcPr>
            <w:tcW w:w="876" w:type="dxa"/>
          </w:tcPr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  <w:rPr>
                <w:b/>
              </w:rPr>
            </w:pPr>
            <w:r w:rsidRPr="0041432E">
              <w:rPr>
                <w:b/>
              </w:rPr>
              <w:t>2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</w:pPr>
            <w:r w:rsidRPr="0041432E">
              <w:t>2.1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</w:pP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</w:pPr>
            <w:r w:rsidRPr="0041432E">
              <w:t>2.2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  <w:rPr>
                <w:b/>
              </w:rPr>
            </w:pPr>
          </w:p>
        </w:tc>
        <w:tc>
          <w:tcPr>
            <w:tcW w:w="6636" w:type="dxa"/>
          </w:tcPr>
          <w:p w:rsidR="00955641" w:rsidRPr="0041432E" w:rsidRDefault="00955641" w:rsidP="00955641">
            <w:pPr>
              <w:tabs>
                <w:tab w:val="left" w:pos="9355"/>
              </w:tabs>
              <w:ind w:left="360"/>
              <w:rPr>
                <w:b/>
              </w:rPr>
            </w:pPr>
            <w:r w:rsidRPr="0041432E">
              <w:rPr>
                <w:b/>
              </w:rPr>
              <w:t>Охрана здоровья детей в ДОУ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</w:pPr>
            <w:r w:rsidRPr="0041432E">
              <w:t>Анализ состояния здоровья и заболеваемости детей за 201</w:t>
            </w:r>
            <w:r w:rsidR="008C5F0F">
              <w:t>9</w:t>
            </w:r>
            <w:r w:rsidRPr="0041432E">
              <w:t xml:space="preserve"> год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</w:pPr>
            <w:r w:rsidRPr="0041432E">
              <w:t>Основные требования к содержанию и эксплуатации здания ДОУ</w:t>
            </w:r>
          </w:p>
        </w:tc>
        <w:tc>
          <w:tcPr>
            <w:tcW w:w="2235" w:type="dxa"/>
          </w:tcPr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</w:pPr>
            <w:r w:rsidRPr="0041432E">
              <w:t>январь</w:t>
            </w:r>
          </w:p>
        </w:tc>
      </w:tr>
      <w:tr w:rsidR="00955641" w:rsidRPr="0041432E" w:rsidTr="00955641">
        <w:tc>
          <w:tcPr>
            <w:tcW w:w="876" w:type="dxa"/>
          </w:tcPr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  <w:rPr>
                <w:b/>
              </w:rPr>
            </w:pPr>
            <w:r w:rsidRPr="0041432E">
              <w:rPr>
                <w:b/>
              </w:rPr>
              <w:t>3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</w:pPr>
            <w:r w:rsidRPr="0041432E">
              <w:t>3.1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</w:pPr>
            <w:r w:rsidRPr="0041432E">
              <w:t>3.2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  <w:rPr>
                <w:b/>
              </w:rPr>
            </w:pPr>
            <w:r w:rsidRPr="0041432E">
              <w:t>3.3</w:t>
            </w:r>
          </w:p>
        </w:tc>
        <w:tc>
          <w:tcPr>
            <w:tcW w:w="6636" w:type="dxa"/>
          </w:tcPr>
          <w:p w:rsidR="00955641" w:rsidRPr="0041432E" w:rsidRDefault="00955641" w:rsidP="00955641">
            <w:pPr>
              <w:tabs>
                <w:tab w:val="left" w:pos="9355"/>
              </w:tabs>
              <w:ind w:left="360"/>
              <w:rPr>
                <w:b/>
              </w:rPr>
            </w:pPr>
            <w:r w:rsidRPr="0041432E">
              <w:rPr>
                <w:b/>
              </w:rPr>
              <w:t>Благоустройство территории и  помещений ДОУ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</w:pPr>
            <w:r w:rsidRPr="0041432E">
              <w:t>Состояние территории и участка  ДОУ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</w:pPr>
            <w:r w:rsidRPr="0041432E">
              <w:t>Итоги инвентаризации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</w:pPr>
            <w:r w:rsidRPr="0041432E">
              <w:t>Эстетические средства оформления участков</w:t>
            </w:r>
          </w:p>
        </w:tc>
        <w:tc>
          <w:tcPr>
            <w:tcW w:w="2235" w:type="dxa"/>
          </w:tcPr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</w:pPr>
            <w:r w:rsidRPr="0041432E">
              <w:t>апрель</w:t>
            </w:r>
          </w:p>
        </w:tc>
      </w:tr>
      <w:tr w:rsidR="00955641" w:rsidRPr="0041432E" w:rsidTr="00955641">
        <w:tc>
          <w:tcPr>
            <w:tcW w:w="876" w:type="dxa"/>
          </w:tcPr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  <w:rPr>
                <w:b/>
              </w:rPr>
            </w:pPr>
            <w:r w:rsidRPr="0041432E">
              <w:rPr>
                <w:b/>
              </w:rPr>
              <w:t>4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</w:pPr>
            <w:r w:rsidRPr="0041432E">
              <w:t>4.1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</w:pPr>
            <w:r w:rsidRPr="0041432E">
              <w:t>4.2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  <w:rPr>
                <w:b/>
              </w:rPr>
            </w:pPr>
          </w:p>
        </w:tc>
        <w:tc>
          <w:tcPr>
            <w:tcW w:w="6636" w:type="dxa"/>
          </w:tcPr>
          <w:p w:rsidR="00955641" w:rsidRPr="0041432E" w:rsidRDefault="00955641" w:rsidP="00955641">
            <w:pPr>
              <w:tabs>
                <w:tab w:val="left" w:pos="9355"/>
              </w:tabs>
              <w:ind w:left="360"/>
              <w:rPr>
                <w:b/>
              </w:rPr>
            </w:pPr>
            <w:r w:rsidRPr="0041432E">
              <w:rPr>
                <w:b/>
              </w:rPr>
              <w:t>Организация летне-оздоровительной работы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</w:pPr>
            <w:r w:rsidRPr="0041432E">
              <w:t>Задачи летне-оздоровительной работы с детьми</w:t>
            </w:r>
          </w:p>
          <w:p w:rsidR="00955641" w:rsidRPr="0041432E" w:rsidRDefault="00955641" w:rsidP="00955641">
            <w:pPr>
              <w:tabs>
                <w:tab w:val="left" w:pos="9355"/>
              </w:tabs>
              <w:ind w:left="360"/>
            </w:pPr>
            <w:r w:rsidRPr="0041432E">
              <w:t>Ознакомление с инструкциями по охране жизни и здоровья детей в летний период</w:t>
            </w:r>
          </w:p>
        </w:tc>
        <w:tc>
          <w:tcPr>
            <w:tcW w:w="2235" w:type="dxa"/>
          </w:tcPr>
          <w:p w:rsidR="00955641" w:rsidRPr="0041432E" w:rsidRDefault="00955641" w:rsidP="00955641">
            <w:pPr>
              <w:tabs>
                <w:tab w:val="left" w:pos="9355"/>
              </w:tabs>
              <w:ind w:left="360"/>
              <w:jc w:val="center"/>
            </w:pPr>
            <w:r w:rsidRPr="0041432E">
              <w:t>май</w:t>
            </w:r>
          </w:p>
        </w:tc>
      </w:tr>
    </w:tbl>
    <w:p w:rsidR="00955641" w:rsidRPr="0041432E" w:rsidRDefault="00955641" w:rsidP="00955641">
      <w:pPr>
        <w:rPr>
          <w:b/>
          <w:bCs/>
        </w:rPr>
      </w:pPr>
    </w:p>
    <w:p w:rsidR="00955641" w:rsidRDefault="00955641" w:rsidP="00955641">
      <w:pPr>
        <w:jc w:val="center"/>
        <w:rPr>
          <w:b/>
          <w:bCs/>
        </w:rPr>
      </w:pPr>
      <w:r w:rsidRPr="0041432E">
        <w:rPr>
          <w:b/>
          <w:bCs/>
        </w:rPr>
        <w:t>15. АДМИНИСТРАТИВНО – ХОЗЯЙСТВЕННАЯ РАБОТА</w:t>
      </w:r>
    </w:p>
    <w:p w:rsidR="00955641" w:rsidRPr="0041432E" w:rsidRDefault="00955641" w:rsidP="00955641">
      <w:pPr>
        <w:jc w:val="center"/>
        <w:rPr>
          <w:b/>
          <w:bCs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"/>
        <w:gridCol w:w="4860"/>
        <w:gridCol w:w="1404"/>
        <w:gridCol w:w="2659"/>
      </w:tblGrid>
      <w:tr w:rsidR="00955641" w:rsidRPr="0041432E" w:rsidTr="00955641">
        <w:tc>
          <w:tcPr>
            <w:tcW w:w="824" w:type="dxa"/>
          </w:tcPr>
          <w:p w:rsidR="00955641" w:rsidRPr="0041432E" w:rsidRDefault="00955641" w:rsidP="00955641">
            <w:pPr>
              <w:rPr>
                <w:b/>
                <w:bCs/>
              </w:rPr>
            </w:pPr>
            <w:r w:rsidRPr="0041432E">
              <w:rPr>
                <w:b/>
                <w:bCs/>
              </w:rPr>
              <w:t>№</w:t>
            </w:r>
          </w:p>
        </w:tc>
        <w:tc>
          <w:tcPr>
            <w:tcW w:w="4860" w:type="dxa"/>
          </w:tcPr>
          <w:p w:rsidR="00955641" w:rsidRPr="0041432E" w:rsidRDefault="00955641" w:rsidP="00955641">
            <w:pPr>
              <w:jc w:val="center"/>
              <w:rPr>
                <w:b/>
                <w:bCs/>
              </w:rPr>
            </w:pPr>
            <w:r w:rsidRPr="0041432E">
              <w:rPr>
                <w:b/>
                <w:bCs/>
              </w:rPr>
              <w:t>Мероприятия</w:t>
            </w:r>
          </w:p>
          <w:p w:rsidR="00955641" w:rsidRPr="0041432E" w:rsidRDefault="00955641" w:rsidP="00955641">
            <w:pPr>
              <w:rPr>
                <w:b/>
                <w:bCs/>
              </w:rPr>
            </w:pPr>
          </w:p>
        </w:tc>
        <w:tc>
          <w:tcPr>
            <w:tcW w:w="1404" w:type="dxa"/>
          </w:tcPr>
          <w:p w:rsidR="00955641" w:rsidRPr="0041432E" w:rsidRDefault="00955641" w:rsidP="00955641">
            <w:pPr>
              <w:rPr>
                <w:b/>
                <w:bCs/>
              </w:rPr>
            </w:pPr>
            <w:r w:rsidRPr="0041432E">
              <w:rPr>
                <w:b/>
                <w:bCs/>
              </w:rPr>
              <w:t>Сроки</w:t>
            </w:r>
          </w:p>
        </w:tc>
        <w:tc>
          <w:tcPr>
            <w:tcW w:w="2659" w:type="dxa"/>
          </w:tcPr>
          <w:p w:rsidR="00955641" w:rsidRPr="0041432E" w:rsidRDefault="00955641" w:rsidP="00955641">
            <w:pPr>
              <w:rPr>
                <w:b/>
                <w:bCs/>
              </w:rPr>
            </w:pPr>
            <w:r w:rsidRPr="0041432E">
              <w:rPr>
                <w:b/>
                <w:bCs/>
              </w:rPr>
              <w:t>Ответственные</w:t>
            </w:r>
          </w:p>
        </w:tc>
      </w:tr>
      <w:tr w:rsidR="00955641" w:rsidRPr="0041432E" w:rsidTr="00955641">
        <w:tc>
          <w:tcPr>
            <w:tcW w:w="824" w:type="dxa"/>
          </w:tcPr>
          <w:p w:rsidR="00955641" w:rsidRPr="0041432E" w:rsidRDefault="00955641" w:rsidP="00955641">
            <w:pPr>
              <w:jc w:val="center"/>
            </w:pPr>
            <w:r w:rsidRPr="0041432E">
              <w:t>1.</w:t>
            </w:r>
          </w:p>
        </w:tc>
        <w:tc>
          <w:tcPr>
            <w:tcW w:w="4860" w:type="dxa"/>
          </w:tcPr>
          <w:p w:rsidR="00955641" w:rsidRPr="0041432E" w:rsidRDefault="00955641" w:rsidP="00955641">
            <w:pPr>
              <w:keepNext/>
              <w:outlineLvl w:val="4"/>
            </w:pPr>
            <w:r w:rsidRPr="0041432E">
              <w:t xml:space="preserve">Подготовка здания к </w:t>
            </w:r>
            <w:proofErr w:type="gramStart"/>
            <w:r w:rsidRPr="0041432E">
              <w:t>отопительному</w:t>
            </w:r>
            <w:proofErr w:type="gramEnd"/>
          </w:p>
          <w:p w:rsidR="00955641" w:rsidRPr="0041432E" w:rsidRDefault="00955641" w:rsidP="00955641">
            <w:r w:rsidRPr="0041432E">
              <w:t>сезону</w:t>
            </w:r>
          </w:p>
        </w:tc>
        <w:tc>
          <w:tcPr>
            <w:tcW w:w="1404" w:type="dxa"/>
          </w:tcPr>
          <w:p w:rsidR="00955641" w:rsidRPr="0041432E" w:rsidRDefault="00955641" w:rsidP="00955641">
            <w:r w:rsidRPr="0041432E">
              <w:t>Август</w:t>
            </w:r>
          </w:p>
        </w:tc>
        <w:tc>
          <w:tcPr>
            <w:tcW w:w="2659" w:type="dxa"/>
          </w:tcPr>
          <w:p w:rsidR="00955641" w:rsidRPr="0041432E" w:rsidRDefault="00955641" w:rsidP="00955641">
            <w:r w:rsidRPr="0041432E">
              <w:t>Заведующий МБДОУ</w:t>
            </w:r>
          </w:p>
          <w:p w:rsidR="00955641" w:rsidRPr="0041432E" w:rsidRDefault="00955641" w:rsidP="00955641"/>
        </w:tc>
      </w:tr>
      <w:tr w:rsidR="00955641" w:rsidRPr="0041432E" w:rsidTr="00955641">
        <w:tc>
          <w:tcPr>
            <w:tcW w:w="824" w:type="dxa"/>
          </w:tcPr>
          <w:p w:rsidR="00955641" w:rsidRPr="0041432E" w:rsidRDefault="00955641" w:rsidP="00955641">
            <w:pPr>
              <w:jc w:val="center"/>
            </w:pPr>
            <w:r w:rsidRPr="0041432E">
              <w:t>2.</w:t>
            </w:r>
          </w:p>
        </w:tc>
        <w:tc>
          <w:tcPr>
            <w:tcW w:w="4860" w:type="dxa"/>
          </w:tcPr>
          <w:p w:rsidR="00955641" w:rsidRPr="0041432E" w:rsidRDefault="00955641" w:rsidP="00955641">
            <w:r w:rsidRPr="0041432E">
              <w:t>Субботники, средники</w:t>
            </w:r>
          </w:p>
        </w:tc>
        <w:tc>
          <w:tcPr>
            <w:tcW w:w="1404" w:type="dxa"/>
          </w:tcPr>
          <w:p w:rsidR="00955641" w:rsidRPr="0041432E" w:rsidRDefault="00955641" w:rsidP="00955641">
            <w:r w:rsidRPr="0041432E">
              <w:t xml:space="preserve">Осень </w:t>
            </w:r>
          </w:p>
          <w:p w:rsidR="00955641" w:rsidRPr="0041432E" w:rsidRDefault="00955641" w:rsidP="00955641">
            <w:pPr>
              <w:rPr>
                <w:bCs/>
              </w:rPr>
            </w:pPr>
            <w:r w:rsidRPr="0041432E">
              <w:t xml:space="preserve">Весна  </w:t>
            </w:r>
          </w:p>
        </w:tc>
        <w:tc>
          <w:tcPr>
            <w:tcW w:w="2659" w:type="dxa"/>
          </w:tcPr>
          <w:p w:rsidR="00955641" w:rsidRPr="0041432E" w:rsidRDefault="00955641" w:rsidP="00955641">
            <w:r w:rsidRPr="0041432E">
              <w:t>Заведующий МБДОУ</w:t>
            </w:r>
          </w:p>
          <w:p w:rsidR="00955641" w:rsidRPr="0041432E" w:rsidRDefault="00955641" w:rsidP="00955641">
            <w:pPr>
              <w:rPr>
                <w:b/>
                <w:bCs/>
              </w:rPr>
            </w:pPr>
            <w:r w:rsidRPr="0041432E">
              <w:t>.</w:t>
            </w:r>
          </w:p>
        </w:tc>
      </w:tr>
      <w:tr w:rsidR="00955641" w:rsidRPr="0041432E" w:rsidTr="00955641">
        <w:tc>
          <w:tcPr>
            <w:tcW w:w="824" w:type="dxa"/>
          </w:tcPr>
          <w:p w:rsidR="00955641" w:rsidRPr="0041432E" w:rsidRDefault="00955641" w:rsidP="00955641">
            <w:pPr>
              <w:jc w:val="center"/>
              <w:rPr>
                <w:bCs/>
              </w:rPr>
            </w:pPr>
            <w:r w:rsidRPr="0041432E">
              <w:rPr>
                <w:bCs/>
              </w:rPr>
              <w:t>3.</w:t>
            </w:r>
          </w:p>
        </w:tc>
        <w:tc>
          <w:tcPr>
            <w:tcW w:w="4860" w:type="dxa"/>
          </w:tcPr>
          <w:p w:rsidR="00955641" w:rsidRPr="0041432E" w:rsidRDefault="00955641" w:rsidP="00955641">
            <w:pPr>
              <w:keepNext/>
              <w:outlineLvl w:val="4"/>
            </w:pPr>
            <w:r w:rsidRPr="0041432E">
              <w:t xml:space="preserve">Благоустройство территории детского сада </w:t>
            </w:r>
          </w:p>
        </w:tc>
        <w:tc>
          <w:tcPr>
            <w:tcW w:w="1404" w:type="dxa"/>
          </w:tcPr>
          <w:p w:rsidR="00955641" w:rsidRPr="0041432E" w:rsidRDefault="00955641" w:rsidP="00955641">
            <w:r w:rsidRPr="0041432E">
              <w:t>Весна</w:t>
            </w:r>
          </w:p>
        </w:tc>
        <w:tc>
          <w:tcPr>
            <w:tcW w:w="2659" w:type="dxa"/>
          </w:tcPr>
          <w:p w:rsidR="00955641" w:rsidRPr="0041432E" w:rsidRDefault="00955641" w:rsidP="00955641">
            <w:r w:rsidRPr="0041432E">
              <w:t>Заведующий МБДОУ</w:t>
            </w:r>
          </w:p>
          <w:p w:rsidR="00955641" w:rsidRPr="0041432E" w:rsidRDefault="00955641" w:rsidP="00955641">
            <w:r w:rsidRPr="0041432E">
              <w:t xml:space="preserve">Воспитатель </w:t>
            </w:r>
          </w:p>
        </w:tc>
      </w:tr>
      <w:tr w:rsidR="00955641" w:rsidRPr="0041432E" w:rsidTr="00955641">
        <w:tc>
          <w:tcPr>
            <w:tcW w:w="824" w:type="dxa"/>
          </w:tcPr>
          <w:p w:rsidR="00955641" w:rsidRPr="0041432E" w:rsidRDefault="00955641" w:rsidP="00955641">
            <w:pPr>
              <w:jc w:val="center"/>
            </w:pPr>
            <w:r w:rsidRPr="0041432E">
              <w:t>4.</w:t>
            </w:r>
          </w:p>
        </w:tc>
        <w:tc>
          <w:tcPr>
            <w:tcW w:w="4860" w:type="dxa"/>
          </w:tcPr>
          <w:p w:rsidR="00955641" w:rsidRPr="0041432E" w:rsidRDefault="00955641" w:rsidP="00955641">
            <w:r w:rsidRPr="0041432E">
              <w:t>Косметический  ремонт ДОУ</w:t>
            </w:r>
          </w:p>
        </w:tc>
        <w:tc>
          <w:tcPr>
            <w:tcW w:w="1404" w:type="dxa"/>
          </w:tcPr>
          <w:p w:rsidR="00955641" w:rsidRPr="0041432E" w:rsidRDefault="00955641" w:rsidP="00955641">
            <w:r w:rsidRPr="0041432E">
              <w:t>В течение года</w:t>
            </w:r>
          </w:p>
        </w:tc>
        <w:tc>
          <w:tcPr>
            <w:tcW w:w="2659" w:type="dxa"/>
          </w:tcPr>
          <w:p w:rsidR="00955641" w:rsidRPr="0041432E" w:rsidRDefault="00955641" w:rsidP="00955641">
            <w:r w:rsidRPr="0041432E">
              <w:t>Заведующий МБДОУ</w:t>
            </w:r>
          </w:p>
          <w:p w:rsidR="00955641" w:rsidRPr="0041432E" w:rsidRDefault="00955641" w:rsidP="00955641">
            <w:r w:rsidRPr="0041432E">
              <w:t>воспитатель.</w:t>
            </w:r>
          </w:p>
        </w:tc>
      </w:tr>
    </w:tbl>
    <w:p w:rsidR="00955641" w:rsidRPr="0041432E" w:rsidRDefault="00955641" w:rsidP="00955641">
      <w:pPr>
        <w:rPr>
          <w:b/>
        </w:rPr>
      </w:pPr>
    </w:p>
    <w:p w:rsidR="00955641" w:rsidRDefault="00955641" w:rsidP="00955641">
      <w:pPr>
        <w:jc w:val="center"/>
        <w:rPr>
          <w:b/>
        </w:rPr>
      </w:pPr>
      <w:r w:rsidRPr="0041432E">
        <w:rPr>
          <w:b/>
        </w:rPr>
        <w:t>16. ПЛАН МЕРОПРИЯТИЙ С ОРГАНИЗАЦИЯМИ - СОЦИАЛЬНЫМИ ПАРТНЕРАМИ.</w:t>
      </w:r>
    </w:p>
    <w:p w:rsidR="00955641" w:rsidRPr="0041432E" w:rsidRDefault="00955641" w:rsidP="00955641">
      <w:pPr>
        <w:jc w:val="center"/>
        <w:rPr>
          <w:b/>
        </w:rPr>
      </w:pPr>
    </w:p>
    <w:tbl>
      <w:tblPr>
        <w:tblStyle w:val="aff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92"/>
        <w:gridCol w:w="3321"/>
        <w:gridCol w:w="1417"/>
        <w:gridCol w:w="1701"/>
        <w:gridCol w:w="1276"/>
      </w:tblGrid>
      <w:tr w:rsidR="00955641" w:rsidRPr="0041432E" w:rsidTr="00955641">
        <w:tc>
          <w:tcPr>
            <w:tcW w:w="2492" w:type="dxa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Организация</w:t>
            </w:r>
          </w:p>
        </w:tc>
        <w:tc>
          <w:tcPr>
            <w:tcW w:w="3321" w:type="dxa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Мероприятия</w:t>
            </w:r>
          </w:p>
        </w:tc>
        <w:tc>
          <w:tcPr>
            <w:tcW w:w="1417" w:type="dxa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Дата</w:t>
            </w:r>
          </w:p>
        </w:tc>
        <w:tc>
          <w:tcPr>
            <w:tcW w:w="1701" w:type="dxa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Ответственный</w:t>
            </w:r>
          </w:p>
        </w:tc>
        <w:tc>
          <w:tcPr>
            <w:tcW w:w="1276" w:type="dxa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Отметка о выполнении</w:t>
            </w:r>
          </w:p>
        </w:tc>
      </w:tr>
      <w:tr w:rsidR="00955641" w:rsidRPr="0041432E" w:rsidTr="00955641">
        <w:tc>
          <w:tcPr>
            <w:tcW w:w="2492" w:type="dxa"/>
          </w:tcPr>
          <w:p w:rsidR="00955641" w:rsidRPr="0041432E" w:rsidRDefault="00955641" w:rsidP="00955641">
            <w:r w:rsidRPr="0041432E">
              <w:t>МБОУ «</w:t>
            </w:r>
            <w:r>
              <w:t>Дым-</w:t>
            </w:r>
            <w:proofErr w:type="spellStart"/>
            <w:r>
              <w:t>Тамакская</w:t>
            </w:r>
            <w:proofErr w:type="spellEnd"/>
            <w:r>
              <w:t xml:space="preserve"> ООШ»</w:t>
            </w:r>
          </w:p>
        </w:tc>
        <w:tc>
          <w:tcPr>
            <w:tcW w:w="3321" w:type="dxa"/>
          </w:tcPr>
          <w:p w:rsidR="00955641" w:rsidRPr="0041432E" w:rsidRDefault="00955641" w:rsidP="00C25E1A">
            <w:pPr>
              <w:pStyle w:val="ac"/>
              <w:numPr>
                <w:ilvl w:val="0"/>
                <w:numId w:val="6"/>
              </w:numPr>
              <w:ind w:left="236" w:hanging="236"/>
            </w:pPr>
            <w:r w:rsidRPr="0041432E">
              <w:t>Экскурсии на линейку в День знаний</w:t>
            </w:r>
          </w:p>
          <w:p w:rsidR="00955641" w:rsidRPr="0041432E" w:rsidRDefault="00955641" w:rsidP="00C25E1A">
            <w:pPr>
              <w:pStyle w:val="ac"/>
              <w:numPr>
                <w:ilvl w:val="0"/>
                <w:numId w:val="6"/>
              </w:numPr>
              <w:ind w:left="236" w:hanging="236"/>
            </w:pPr>
            <w:r w:rsidRPr="0041432E">
              <w:t>Педсовет</w:t>
            </w:r>
          </w:p>
          <w:p w:rsidR="00955641" w:rsidRPr="0041432E" w:rsidRDefault="00955641" w:rsidP="00C25E1A">
            <w:pPr>
              <w:pStyle w:val="ac"/>
              <w:numPr>
                <w:ilvl w:val="0"/>
                <w:numId w:val="6"/>
              </w:numPr>
              <w:ind w:left="236" w:hanging="236"/>
            </w:pPr>
            <w:proofErr w:type="gramStart"/>
            <w:r w:rsidRPr="0041432E">
              <w:t>Совместные</w:t>
            </w:r>
            <w:proofErr w:type="gramEnd"/>
            <w:r w:rsidRPr="0041432E">
              <w:t xml:space="preserve"> родительские собрании для </w:t>
            </w:r>
            <w:r w:rsidRPr="0041432E">
              <w:lastRenderedPageBreak/>
              <w:t>подготовительных групп</w:t>
            </w:r>
          </w:p>
          <w:p w:rsidR="00955641" w:rsidRPr="0041432E" w:rsidRDefault="00955641" w:rsidP="00C25E1A">
            <w:pPr>
              <w:pStyle w:val="ac"/>
              <w:numPr>
                <w:ilvl w:val="0"/>
                <w:numId w:val="6"/>
              </w:numPr>
              <w:ind w:left="236" w:hanging="236"/>
            </w:pPr>
            <w:r w:rsidRPr="0041432E">
              <w:t>Совместные массовые мероприятия</w:t>
            </w:r>
          </w:p>
        </w:tc>
        <w:tc>
          <w:tcPr>
            <w:tcW w:w="1417" w:type="dxa"/>
          </w:tcPr>
          <w:p w:rsidR="00955641" w:rsidRPr="0041432E" w:rsidRDefault="00955641" w:rsidP="00955641">
            <w:r w:rsidRPr="0041432E">
              <w:lastRenderedPageBreak/>
              <w:t>В течени</w:t>
            </w:r>
            <w:proofErr w:type="gramStart"/>
            <w:r w:rsidRPr="0041432E">
              <w:t>и</w:t>
            </w:r>
            <w:proofErr w:type="gramEnd"/>
            <w:r w:rsidRPr="0041432E">
              <w:t xml:space="preserve"> года</w:t>
            </w:r>
          </w:p>
        </w:tc>
        <w:tc>
          <w:tcPr>
            <w:tcW w:w="1701" w:type="dxa"/>
          </w:tcPr>
          <w:p w:rsidR="00955641" w:rsidRPr="0041432E" w:rsidRDefault="00955641" w:rsidP="00955641">
            <w:r w:rsidRPr="0041432E">
              <w:t>Заведующий, учитель начальных классов</w:t>
            </w:r>
          </w:p>
        </w:tc>
        <w:tc>
          <w:tcPr>
            <w:tcW w:w="1276" w:type="dxa"/>
          </w:tcPr>
          <w:p w:rsidR="00955641" w:rsidRPr="0041432E" w:rsidRDefault="00955641" w:rsidP="00955641"/>
        </w:tc>
      </w:tr>
      <w:tr w:rsidR="00955641" w:rsidRPr="0041432E" w:rsidTr="00955641">
        <w:tc>
          <w:tcPr>
            <w:tcW w:w="2492" w:type="dxa"/>
          </w:tcPr>
          <w:p w:rsidR="00955641" w:rsidRPr="0041432E" w:rsidRDefault="00955641" w:rsidP="00955641">
            <w:r>
              <w:lastRenderedPageBreak/>
              <w:t>Дым-</w:t>
            </w:r>
            <w:proofErr w:type="spellStart"/>
            <w:r>
              <w:t>Тамакский</w:t>
            </w:r>
            <w:proofErr w:type="spellEnd"/>
            <w:r>
              <w:t xml:space="preserve"> </w:t>
            </w:r>
            <w:r w:rsidRPr="0041432E">
              <w:t>сельский ФАП</w:t>
            </w:r>
          </w:p>
        </w:tc>
        <w:tc>
          <w:tcPr>
            <w:tcW w:w="3321" w:type="dxa"/>
          </w:tcPr>
          <w:p w:rsidR="00955641" w:rsidRPr="0041432E" w:rsidRDefault="00955641" w:rsidP="00955641">
            <w:r w:rsidRPr="0041432E">
              <w:t xml:space="preserve">Экскурсия в </w:t>
            </w:r>
            <w:proofErr w:type="gramStart"/>
            <w:r w:rsidRPr="0041432E">
              <w:t>сельский</w:t>
            </w:r>
            <w:proofErr w:type="gramEnd"/>
            <w:r w:rsidRPr="0041432E">
              <w:t xml:space="preserve"> ФАП </w:t>
            </w:r>
          </w:p>
        </w:tc>
        <w:tc>
          <w:tcPr>
            <w:tcW w:w="1417" w:type="dxa"/>
          </w:tcPr>
          <w:p w:rsidR="00955641" w:rsidRPr="0041432E" w:rsidRDefault="00955641" w:rsidP="00955641">
            <w:r w:rsidRPr="0041432E">
              <w:t xml:space="preserve">Январь </w:t>
            </w:r>
          </w:p>
        </w:tc>
        <w:tc>
          <w:tcPr>
            <w:tcW w:w="1701" w:type="dxa"/>
          </w:tcPr>
          <w:p w:rsidR="00955641" w:rsidRPr="0041432E" w:rsidRDefault="00955641" w:rsidP="00955641">
            <w:r w:rsidRPr="0041432E">
              <w:t>Воспитатель</w:t>
            </w:r>
          </w:p>
        </w:tc>
        <w:tc>
          <w:tcPr>
            <w:tcW w:w="1276" w:type="dxa"/>
          </w:tcPr>
          <w:p w:rsidR="00955641" w:rsidRPr="0041432E" w:rsidRDefault="00955641" w:rsidP="00955641"/>
        </w:tc>
      </w:tr>
      <w:tr w:rsidR="00955641" w:rsidRPr="0041432E" w:rsidTr="00955641">
        <w:tc>
          <w:tcPr>
            <w:tcW w:w="2492" w:type="dxa"/>
          </w:tcPr>
          <w:p w:rsidR="00955641" w:rsidRPr="0041432E" w:rsidRDefault="00955641" w:rsidP="00955641">
            <w:r>
              <w:t>Дым-</w:t>
            </w:r>
            <w:proofErr w:type="spellStart"/>
            <w:r>
              <w:t>Тамакская</w:t>
            </w:r>
            <w:proofErr w:type="spellEnd"/>
            <w:r>
              <w:t xml:space="preserve"> </w:t>
            </w:r>
            <w:r w:rsidRPr="0041432E">
              <w:t>сельская библиотека</w:t>
            </w:r>
          </w:p>
        </w:tc>
        <w:tc>
          <w:tcPr>
            <w:tcW w:w="3321" w:type="dxa"/>
          </w:tcPr>
          <w:p w:rsidR="00955641" w:rsidRPr="0041432E" w:rsidRDefault="00955641" w:rsidP="00955641">
            <w:r w:rsidRPr="0041432E">
              <w:t>Экскурсии в сельскую библиотеку</w:t>
            </w:r>
          </w:p>
        </w:tc>
        <w:tc>
          <w:tcPr>
            <w:tcW w:w="1417" w:type="dxa"/>
          </w:tcPr>
          <w:p w:rsidR="00955641" w:rsidRPr="0041432E" w:rsidRDefault="00955641" w:rsidP="00955641">
            <w:r w:rsidRPr="0041432E">
              <w:t>В течение года</w:t>
            </w:r>
          </w:p>
        </w:tc>
        <w:tc>
          <w:tcPr>
            <w:tcW w:w="1701" w:type="dxa"/>
          </w:tcPr>
          <w:p w:rsidR="00955641" w:rsidRPr="0041432E" w:rsidRDefault="00955641" w:rsidP="00955641">
            <w:r w:rsidRPr="0041432E">
              <w:t>Воспитатель</w:t>
            </w:r>
          </w:p>
        </w:tc>
        <w:tc>
          <w:tcPr>
            <w:tcW w:w="1276" w:type="dxa"/>
          </w:tcPr>
          <w:p w:rsidR="00955641" w:rsidRPr="0041432E" w:rsidRDefault="00955641" w:rsidP="00955641"/>
        </w:tc>
      </w:tr>
      <w:tr w:rsidR="00955641" w:rsidRPr="0041432E" w:rsidTr="00955641">
        <w:trPr>
          <w:trHeight w:val="285"/>
        </w:trPr>
        <w:tc>
          <w:tcPr>
            <w:tcW w:w="2492" w:type="dxa"/>
          </w:tcPr>
          <w:p w:rsidR="00955641" w:rsidRPr="0041432E" w:rsidRDefault="00955641" w:rsidP="00955641">
            <w:r>
              <w:t>Дым-</w:t>
            </w:r>
            <w:proofErr w:type="spellStart"/>
            <w:r>
              <w:t>Тамакский</w:t>
            </w:r>
            <w:proofErr w:type="spellEnd"/>
            <w:r>
              <w:t xml:space="preserve"> </w:t>
            </w:r>
            <w:r w:rsidRPr="0041432E">
              <w:t xml:space="preserve"> сельский клуб</w:t>
            </w:r>
          </w:p>
        </w:tc>
        <w:tc>
          <w:tcPr>
            <w:tcW w:w="3321" w:type="dxa"/>
          </w:tcPr>
          <w:p w:rsidR="00955641" w:rsidRPr="0041432E" w:rsidRDefault="00955641" w:rsidP="00955641">
            <w:r w:rsidRPr="0041432E">
              <w:t>Совместное проведение мероприятий</w:t>
            </w:r>
          </w:p>
        </w:tc>
        <w:tc>
          <w:tcPr>
            <w:tcW w:w="1417" w:type="dxa"/>
          </w:tcPr>
          <w:p w:rsidR="00955641" w:rsidRPr="0041432E" w:rsidRDefault="00955641" w:rsidP="00955641">
            <w:r w:rsidRPr="0041432E">
              <w:t>В течение года</w:t>
            </w:r>
          </w:p>
        </w:tc>
        <w:tc>
          <w:tcPr>
            <w:tcW w:w="1701" w:type="dxa"/>
          </w:tcPr>
          <w:p w:rsidR="00955641" w:rsidRPr="0041432E" w:rsidRDefault="00955641" w:rsidP="00955641">
            <w:r w:rsidRPr="0041432E">
              <w:t>Воспитатель</w:t>
            </w:r>
          </w:p>
        </w:tc>
        <w:tc>
          <w:tcPr>
            <w:tcW w:w="1276" w:type="dxa"/>
          </w:tcPr>
          <w:p w:rsidR="00955641" w:rsidRPr="0041432E" w:rsidRDefault="00955641" w:rsidP="00955641"/>
        </w:tc>
      </w:tr>
    </w:tbl>
    <w:p w:rsidR="00955641" w:rsidRPr="0041432E" w:rsidRDefault="00955641" w:rsidP="00955641">
      <w:pPr>
        <w:jc w:val="center"/>
        <w:rPr>
          <w:b/>
        </w:rPr>
      </w:pPr>
    </w:p>
    <w:p w:rsidR="00955641" w:rsidRPr="0041432E" w:rsidRDefault="00955641" w:rsidP="00955641">
      <w:pPr>
        <w:jc w:val="center"/>
        <w:rPr>
          <w:b/>
        </w:rPr>
      </w:pPr>
      <w:r w:rsidRPr="0041432E">
        <w:rPr>
          <w:b/>
        </w:rPr>
        <w:t>17. СОЗДАНИЕ УСЛОВИЙ ДЛЯ ПОДГОТОВКИ СТАРШИХ ДОШКОЛЬНИКОВ К ОБУЧЕНИЮ В ШКОЛЕ.</w:t>
      </w:r>
    </w:p>
    <w:tbl>
      <w:tblPr>
        <w:tblStyle w:val="aff6"/>
        <w:tblW w:w="10207" w:type="dxa"/>
        <w:tblInd w:w="-318" w:type="dxa"/>
        <w:tblLook w:val="04A0" w:firstRow="1" w:lastRow="0" w:firstColumn="1" w:lastColumn="0" w:noHBand="0" w:noVBand="1"/>
      </w:tblPr>
      <w:tblGrid>
        <w:gridCol w:w="675"/>
        <w:gridCol w:w="4996"/>
        <w:gridCol w:w="2268"/>
        <w:gridCol w:w="2268"/>
      </w:tblGrid>
      <w:tr w:rsidR="00955641" w:rsidRPr="0041432E" w:rsidTr="00955641">
        <w:tc>
          <w:tcPr>
            <w:tcW w:w="675" w:type="dxa"/>
          </w:tcPr>
          <w:p w:rsidR="00955641" w:rsidRPr="0041432E" w:rsidRDefault="00955641" w:rsidP="00955641">
            <w:pPr>
              <w:rPr>
                <w:b/>
              </w:rPr>
            </w:pPr>
            <w:r w:rsidRPr="0041432E">
              <w:rPr>
                <w:b/>
              </w:rPr>
              <w:t xml:space="preserve">№ </w:t>
            </w:r>
            <w:proofErr w:type="gramStart"/>
            <w:r w:rsidRPr="0041432E">
              <w:rPr>
                <w:b/>
              </w:rPr>
              <w:t>п</w:t>
            </w:r>
            <w:proofErr w:type="gramEnd"/>
            <w:r w:rsidRPr="0041432E">
              <w:rPr>
                <w:b/>
              </w:rPr>
              <w:t>/п</w:t>
            </w:r>
          </w:p>
        </w:tc>
        <w:tc>
          <w:tcPr>
            <w:tcW w:w="4996" w:type="dxa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Мероприятие</w:t>
            </w:r>
          </w:p>
        </w:tc>
        <w:tc>
          <w:tcPr>
            <w:tcW w:w="2268" w:type="dxa"/>
          </w:tcPr>
          <w:p w:rsidR="00955641" w:rsidRPr="0041432E" w:rsidRDefault="00955641" w:rsidP="00955641">
            <w:pPr>
              <w:rPr>
                <w:b/>
              </w:rPr>
            </w:pPr>
            <w:r w:rsidRPr="0041432E">
              <w:rPr>
                <w:b/>
              </w:rPr>
              <w:t>Срок проведения</w:t>
            </w:r>
          </w:p>
        </w:tc>
        <w:tc>
          <w:tcPr>
            <w:tcW w:w="2268" w:type="dxa"/>
          </w:tcPr>
          <w:p w:rsidR="00955641" w:rsidRPr="0041432E" w:rsidRDefault="00955641" w:rsidP="00955641">
            <w:pPr>
              <w:rPr>
                <w:b/>
              </w:rPr>
            </w:pPr>
            <w:r w:rsidRPr="0041432E">
              <w:rPr>
                <w:b/>
              </w:rPr>
              <w:t>Ответственный</w:t>
            </w:r>
          </w:p>
        </w:tc>
      </w:tr>
      <w:tr w:rsidR="00955641" w:rsidRPr="0041432E" w:rsidTr="00955641">
        <w:trPr>
          <w:trHeight w:val="210"/>
        </w:trPr>
        <w:tc>
          <w:tcPr>
            <w:tcW w:w="10207" w:type="dxa"/>
            <w:gridSpan w:val="4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Организационно-педагогические условия для подготовки старших дошкольников к обучению в школе</w:t>
            </w:r>
          </w:p>
        </w:tc>
      </w:tr>
      <w:tr w:rsidR="00955641" w:rsidRPr="0041432E" w:rsidTr="00955641">
        <w:tc>
          <w:tcPr>
            <w:tcW w:w="675" w:type="dxa"/>
          </w:tcPr>
          <w:p w:rsidR="00955641" w:rsidRPr="0041432E" w:rsidRDefault="00955641" w:rsidP="00955641">
            <w:r w:rsidRPr="0041432E">
              <w:t>1.</w:t>
            </w:r>
          </w:p>
        </w:tc>
        <w:tc>
          <w:tcPr>
            <w:tcW w:w="4996" w:type="dxa"/>
          </w:tcPr>
          <w:p w:rsidR="00955641" w:rsidRPr="0041432E" w:rsidRDefault="00955641" w:rsidP="00955641">
            <w:r w:rsidRPr="0041432E">
              <w:t>Работа по подготовке медицинского пакета документов выпускников</w:t>
            </w:r>
          </w:p>
        </w:tc>
        <w:tc>
          <w:tcPr>
            <w:tcW w:w="2268" w:type="dxa"/>
          </w:tcPr>
          <w:p w:rsidR="00955641" w:rsidRPr="0041432E" w:rsidRDefault="008C5F0F" w:rsidP="00955641">
            <w:r>
              <w:t xml:space="preserve">Апрель-май 2020 </w:t>
            </w:r>
            <w:r w:rsidR="00955641" w:rsidRPr="0041432E">
              <w:t>год</w:t>
            </w:r>
          </w:p>
        </w:tc>
        <w:tc>
          <w:tcPr>
            <w:tcW w:w="2268" w:type="dxa"/>
          </w:tcPr>
          <w:p w:rsidR="00955641" w:rsidRPr="0041432E" w:rsidRDefault="00955641" w:rsidP="00955641">
            <w:r>
              <w:t>Дым-</w:t>
            </w:r>
            <w:proofErr w:type="spellStart"/>
            <w:r>
              <w:t>Тамакский</w:t>
            </w:r>
            <w:proofErr w:type="spellEnd"/>
            <w:r>
              <w:t xml:space="preserve"> </w:t>
            </w:r>
            <w:r w:rsidRPr="0041432E">
              <w:t xml:space="preserve">сельский ФАП фельдшер </w:t>
            </w:r>
          </w:p>
        </w:tc>
      </w:tr>
      <w:tr w:rsidR="00955641" w:rsidRPr="0041432E" w:rsidTr="00955641">
        <w:tc>
          <w:tcPr>
            <w:tcW w:w="675" w:type="dxa"/>
          </w:tcPr>
          <w:p w:rsidR="00955641" w:rsidRPr="0041432E" w:rsidRDefault="00955641" w:rsidP="00955641">
            <w:r w:rsidRPr="0041432E">
              <w:t>2.</w:t>
            </w:r>
          </w:p>
        </w:tc>
        <w:tc>
          <w:tcPr>
            <w:tcW w:w="4996" w:type="dxa"/>
          </w:tcPr>
          <w:p w:rsidR="00955641" w:rsidRPr="0041432E" w:rsidRDefault="00955641" w:rsidP="00955641">
            <w:r w:rsidRPr="0041432E">
              <w:t xml:space="preserve">Итоговая диагностика по программе «От рождения до школы» </w:t>
            </w:r>
            <w:proofErr w:type="gramStart"/>
            <w:r w:rsidRPr="0041432E">
              <w:t>по</w:t>
            </w:r>
            <w:proofErr w:type="gramEnd"/>
            <w:r w:rsidRPr="0041432E">
              <w:t xml:space="preserve"> </w:t>
            </w:r>
            <w:proofErr w:type="gramStart"/>
            <w:r w:rsidRPr="0041432E">
              <w:t>редакцией</w:t>
            </w:r>
            <w:proofErr w:type="gramEnd"/>
            <w:r w:rsidRPr="0041432E">
              <w:t xml:space="preserve"> Н.Е. </w:t>
            </w:r>
            <w:proofErr w:type="spellStart"/>
            <w:r w:rsidRPr="0041432E">
              <w:t>Вераксы</w:t>
            </w:r>
            <w:proofErr w:type="spellEnd"/>
            <w:r w:rsidRPr="0041432E">
              <w:t>, Т.С. Комаровой, М.А. Васильевой 2010 год</w:t>
            </w:r>
          </w:p>
        </w:tc>
        <w:tc>
          <w:tcPr>
            <w:tcW w:w="2268" w:type="dxa"/>
          </w:tcPr>
          <w:p w:rsidR="00955641" w:rsidRPr="0041432E" w:rsidRDefault="008C5F0F" w:rsidP="00955641">
            <w:r>
              <w:t>Апрель-май 2020</w:t>
            </w:r>
            <w:r w:rsidR="00955641" w:rsidRPr="0041432E">
              <w:t xml:space="preserve"> год</w:t>
            </w:r>
          </w:p>
        </w:tc>
        <w:tc>
          <w:tcPr>
            <w:tcW w:w="2268" w:type="dxa"/>
          </w:tcPr>
          <w:p w:rsidR="00955641" w:rsidRPr="0041432E" w:rsidRDefault="00955641" w:rsidP="00955641">
            <w:r w:rsidRPr="0041432E">
              <w:t>Воспитатели</w:t>
            </w:r>
          </w:p>
        </w:tc>
      </w:tr>
      <w:tr w:rsidR="00955641" w:rsidRPr="0041432E" w:rsidTr="00955641">
        <w:tc>
          <w:tcPr>
            <w:tcW w:w="675" w:type="dxa"/>
          </w:tcPr>
          <w:p w:rsidR="00955641" w:rsidRPr="0041432E" w:rsidRDefault="00955641" w:rsidP="00955641">
            <w:r w:rsidRPr="0041432E">
              <w:t>3.</w:t>
            </w:r>
          </w:p>
        </w:tc>
        <w:tc>
          <w:tcPr>
            <w:tcW w:w="4996" w:type="dxa"/>
          </w:tcPr>
          <w:p w:rsidR="00955641" w:rsidRPr="0041432E" w:rsidRDefault="00955641" w:rsidP="00955641">
            <w:r w:rsidRPr="0041432E">
              <w:t>Проведение итогового тематического контроля: «Готовность детей подготовительной группы к школьному обучению»</w:t>
            </w:r>
          </w:p>
        </w:tc>
        <w:tc>
          <w:tcPr>
            <w:tcW w:w="2268" w:type="dxa"/>
          </w:tcPr>
          <w:p w:rsidR="00955641" w:rsidRPr="0041432E" w:rsidRDefault="008C5F0F" w:rsidP="00955641">
            <w:r>
              <w:t>Апрель-май 2020</w:t>
            </w:r>
            <w:r w:rsidR="00955641" w:rsidRPr="0041432E">
              <w:t xml:space="preserve"> год</w:t>
            </w:r>
          </w:p>
        </w:tc>
        <w:tc>
          <w:tcPr>
            <w:tcW w:w="2268" w:type="dxa"/>
          </w:tcPr>
          <w:p w:rsidR="00955641" w:rsidRPr="0041432E" w:rsidRDefault="00955641" w:rsidP="00955641">
            <w:r w:rsidRPr="0041432E">
              <w:t>Воспитатели</w:t>
            </w:r>
          </w:p>
        </w:tc>
      </w:tr>
      <w:tr w:rsidR="00955641" w:rsidRPr="0041432E" w:rsidTr="00955641">
        <w:tc>
          <w:tcPr>
            <w:tcW w:w="10207" w:type="dxa"/>
            <w:gridSpan w:val="4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Мероприятия для детей подготовительной группы, подготовка к школе.</w:t>
            </w:r>
          </w:p>
        </w:tc>
      </w:tr>
      <w:tr w:rsidR="00955641" w:rsidRPr="0041432E" w:rsidTr="00955641">
        <w:tc>
          <w:tcPr>
            <w:tcW w:w="675" w:type="dxa"/>
          </w:tcPr>
          <w:p w:rsidR="00955641" w:rsidRPr="0041432E" w:rsidRDefault="00955641" w:rsidP="00955641">
            <w:r w:rsidRPr="0041432E">
              <w:t>1.</w:t>
            </w:r>
          </w:p>
        </w:tc>
        <w:tc>
          <w:tcPr>
            <w:tcW w:w="4996" w:type="dxa"/>
          </w:tcPr>
          <w:p w:rsidR="00955641" w:rsidRPr="0041432E" w:rsidRDefault="00955641" w:rsidP="00955641">
            <w:r w:rsidRPr="0041432E">
              <w:t xml:space="preserve">Экскурсия в </w:t>
            </w:r>
            <w:r>
              <w:t>Дым-</w:t>
            </w:r>
            <w:proofErr w:type="spellStart"/>
            <w:r>
              <w:t>Тамакскую</w:t>
            </w:r>
            <w:proofErr w:type="spellEnd"/>
            <w:r w:rsidRPr="0041432E">
              <w:t xml:space="preserve"> начальную школу в начальные классы на День знаний - участие в торжественной линейке</w:t>
            </w:r>
          </w:p>
        </w:tc>
        <w:tc>
          <w:tcPr>
            <w:tcW w:w="2268" w:type="dxa"/>
          </w:tcPr>
          <w:p w:rsidR="00955641" w:rsidRPr="0041432E" w:rsidRDefault="00955641" w:rsidP="00955641">
            <w:r w:rsidRPr="0041432E">
              <w:t>0</w:t>
            </w:r>
            <w:r w:rsidR="008C5F0F">
              <w:t>2.09.2019</w:t>
            </w:r>
            <w:r w:rsidRPr="0041432E">
              <w:t xml:space="preserve"> г.</w:t>
            </w:r>
          </w:p>
        </w:tc>
        <w:tc>
          <w:tcPr>
            <w:tcW w:w="2268" w:type="dxa"/>
          </w:tcPr>
          <w:p w:rsidR="00955641" w:rsidRPr="0041432E" w:rsidRDefault="00955641" w:rsidP="00955641">
            <w:r w:rsidRPr="0041432E">
              <w:t>Воспитатель</w:t>
            </w:r>
          </w:p>
        </w:tc>
      </w:tr>
      <w:tr w:rsidR="00955641" w:rsidRPr="0041432E" w:rsidTr="00955641">
        <w:tc>
          <w:tcPr>
            <w:tcW w:w="675" w:type="dxa"/>
          </w:tcPr>
          <w:p w:rsidR="00955641" w:rsidRPr="0041432E" w:rsidRDefault="00955641" w:rsidP="00955641">
            <w:r w:rsidRPr="0041432E">
              <w:t>2.</w:t>
            </w:r>
          </w:p>
        </w:tc>
        <w:tc>
          <w:tcPr>
            <w:tcW w:w="4996" w:type="dxa"/>
          </w:tcPr>
          <w:p w:rsidR="00955641" w:rsidRPr="0041432E" w:rsidRDefault="00955641" w:rsidP="00955641">
            <w:r w:rsidRPr="0041432E">
              <w:t xml:space="preserve">Экскурсия в </w:t>
            </w:r>
            <w:r>
              <w:t>школьную</w:t>
            </w:r>
            <w:r w:rsidRPr="0041432E">
              <w:t xml:space="preserve"> </w:t>
            </w:r>
            <w:r w:rsidR="008C5F0F">
              <w:t xml:space="preserve">и </w:t>
            </w:r>
            <w:r w:rsidRPr="0041432E">
              <w:t>сельскую библиотеку</w:t>
            </w:r>
          </w:p>
        </w:tc>
        <w:tc>
          <w:tcPr>
            <w:tcW w:w="2268" w:type="dxa"/>
          </w:tcPr>
          <w:p w:rsidR="00955641" w:rsidRPr="0041432E" w:rsidRDefault="008C5F0F" w:rsidP="00955641">
            <w:r>
              <w:t>Ноябрь</w:t>
            </w:r>
            <w:r w:rsidR="00955641" w:rsidRPr="0041432E">
              <w:t xml:space="preserve"> 201</w:t>
            </w:r>
            <w:r w:rsidR="00955641">
              <w:t>9</w:t>
            </w:r>
            <w:r w:rsidR="00955641" w:rsidRPr="0041432E">
              <w:t xml:space="preserve"> год</w:t>
            </w:r>
          </w:p>
        </w:tc>
        <w:tc>
          <w:tcPr>
            <w:tcW w:w="2268" w:type="dxa"/>
          </w:tcPr>
          <w:p w:rsidR="00955641" w:rsidRPr="0041432E" w:rsidRDefault="00955641" w:rsidP="00955641">
            <w:r w:rsidRPr="0041432E">
              <w:t>Воспитатель</w:t>
            </w:r>
          </w:p>
        </w:tc>
      </w:tr>
      <w:tr w:rsidR="00955641" w:rsidRPr="0041432E" w:rsidTr="00955641">
        <w:tc>
          <w:tcPr>
            <w:tcW w:w="10207" w:type="dxa"/>
            <w:gridSpan w:val="4"/>
          </w:tcPr>
          <w:p w:rsidR="00955641" w:rsidRPr="0041432E" w:rsidRDefault="00955641" w:rsidP="00955641">
            <w:pPr>
              <w:jc w:val="center"/>
              <w:rPr>
                <w:b/>
              </w:rPr>
            </w:pPr>
            <w:r w:rsidRPr="0041432E">
              <w:rPr>
                <w:b/>
              </w:rPr>
              <w:t>Работа с родителями по вопросам подготовки детей к обучению в школе</w:t>
            </w:r>
          </w:p>
        </w:tc>
      </w:tr>
      <w:tr w:rsidR="00955641" w:rsidRPr="0041432E" w:rsidTr="00955641">
        <w:tc>
          <w:tcPr>
            <w:tcW w:w="675" w:type="dxa"/>
          </w:tcPr>
          <w:p w:rsidR="00955641" w:rsidRPr="0041432E" w:rsidRDefault="00955641" w:rsidP="00955641">
            <w:r w:rsidRPr="0041432E">
              <w:t>1.</w:t>
            </w:r>
          </w:p>
        </w:tc>
        <w:tc>
          <w:tcPr>
            <w:tcW w:w="4996" w:type="dxa"/>
          </w:tcPr>
          <w:p w:rsidR="00955641" w:rsidRPr="0041432E" w:rsidRDefault="003C2294" w:rsidP="00955641">
            <w:r>
              <w:t>Круглый стол с родителями</w:t>
            </w:r>
            <w:r w:rsidR="00955641" w:rsidRPr="0041432E">
              <w:t xml:space="preserve"> «Задачи воспитателя и образования детей подготовит</w:t>
            </w:r>
            <w:r w:rsidR="008C5F0F">
              <w:t>ельных групп в 2019-2020</w:t>
            </w:r>
            <w:r w:rsidR="00955641" w:rsidRPr="0041432E">
              <w:t xml:space="preserve"> учебном году»</w:t>
            </w:r>
          </w:p>
        </w:tc>
        <w:tc>
          <w:tcPr>
            <w:tcW w:w="2268" w:type="dxa"/>
          </w:tcPr>
          <w:p w:rsidR="00955641" w:rsidRPr="0041432E" w:rsidRDefault="003C2294" w:rsidP="00955641">
            <w:r>
              <w:t xml:space="preserve">Сентябрь </w:t>
            </w:r>
            <w:r w:rsidR="00220236">
              <w:t>2019</w:t>
            </w:r>
            <w:r w:rsidR="00955641" w:rsidRPr="0041432E">
              <w:t xml:space="preserve"> год</w:t>
            </w:r>
          </w:p>
        </w:tc>
        <w:tc>
          <w:tcPr>
            <w:tcW w:w="2268" w:type="dxa"/>
          </w:tcPr>
          <w:p w:rsidR="00955641" w:rsidRPr="0041432E" w:rsidRDefault="00955641" w:rsidP="00955641">
            <w:r w:rsidRPr="0041432E">
              <w:t>Воспитатель</w:t>
            </w:r>
          </w:p>
        </w:tc>
      </w:tr>
      <w:tr w:rsidR="00955641" w:rsidRPr="0041432E" w:rsidTr="00955641">
        <w:tc>
          <w:tcPr>
            <w:tcW w:w="675" w:type="dxa"/>
          </w:tcPr>
          <w:p w:rsidR="00955641" w:rsidRPr="0041432E" w:rsidRDefault="00955641" w:rsidP="00955641">
            <w:r w:rsidRPr="0041432E">
              <w:t>2.</w:t>
            </w:r>
          </w:p>
        </w:tc>
        <w:tc>
          <w:tcPr>
            <w:tcW w:w="4996" w:type="dxa"/>
          </w:tcPr>
          <w:p w:rsidR="00955641" w:rsidRPr="0041432E" w:rsidRDefault="003C2294" w:rsidP="00955641">
            <w:r>
              <w:t>День открытых дверей</w:t>
            </w:r>
            <w:r w:rsidR="00955641" w:rsidRPr="0041432E">
              <w:t xml:space="preserve"> «Наши успехи и достижения»</w:t>
            </w:r>
          </w:p>
        </w:tc>
        <w:tc>
          <w:tcPr>
            <w:tcW w:w="2268" w:type="dxa"/>
          </w:tcPr>
          <w:p w:rsidR="00955641" w:rsidRPr="0041432E" w:rsidRDefault="00955641" w:rsidP="00955641">
            <w:r>
              <w:t>Декабрь 2019</w:t>
            </w:r>
            <w:r w:rsidRPr="0041432E">
              <w:t xml:space="preserve"> год</w:t>
            </w:r>
          </w:p>
        </w:tc>
        <w:tc>
          <w:tcPr>
            <w:tcW w:w="2268" w:type="dxa"/>
          </w:tcPr>
          <w:p w:rsidR="00955641" w:rsidRPr="0041432E" w:rsidRDefault="00955641" w:rsidP="00955641">
            <w:r w:rsidRPr="0041432E">
              <w:t>Воспитатель</w:t>
            </w:r>
          </w:p>
        </w:tc>
      </w:tr>
      <w:tr w:rsidR="00955641" w:rsidRPr="0041432E" w:rsidTr="00955641">
        <w:tc>
          <w:tcPr>
            <w:tcW w:w="675" w:type="dxa"/>
          </w:tcPr>
          <w:p w:rsidR="00955641" w:rsidRPr="0041432E" w:rsidRDefault="00955641" w:rsidP="00955641">
            <w:r w:rsidRPr="0041432E">
              <w:t>3.</w:t>
            </w:r>
          </w:p>
        </w:tc>
        <w:tc>
          <w:tcPr>
            <w:tcW w:w="4996" w:type="dxa"/>
          </w:tcPr>
          <w:p w:rsidR="00955641" w:rsidRPr="0041432E" w:rsidRDefault="00955641" w:rsidP="00955641">
            <w:r w:rsidRPr="0041432E">
              <w:t>Оформление уголка «Скоро в школу мы пойдем!»</w:t>
            </w:r>
          </w:p>
        </w:tc>
        <w:tc>
          <w:tcPr>
            <w:tcW w:w="2268" w:type="dxa"/>
          </w:tcPr>
          <w:p w:rsidR="00955641" w:rsidRPr="0041432E" w:rsidRDefault="008C5F0F" w:rsidP="00955641">
            <w:r>
              <w:t>Апрель 2020</w:t>
            </w:r>
            <w:r w:rsidR="00955641" w:rsidRPr="0041432E">
              <w:t xml:space="preserve"> год</w:t>
            </w:r>
          </w:p>
        </w:tc>
        <w:tc>
          <w:tcPr>
            <w:tcW w:w="2268" w:type="dxa"/>
          </w:tcPr>
          <w:p w:rsidR="00955641" w:rsidRPr="0041432E" w:rsidRDefault="00955641" w:rsidP="00955641">
            <w:r w:rsidRPr="0041432E">
              <w:t>Воспитатель</w:t>
            </w:r>
          </w:p>
        </w:tc>
      </w:tr>
      <w:tr w:rsidR="00955641" w:rsidRPr="0041432E" w:rsidTr="00955641">
        <w:tc>
          <w:tcPr>
            <w:tcW w:w="675" w:type="dxa"/>
          </w:tcPr>
          <w:p w:rsidR="00955641" w:rsidRPr="0041432E" w:rsidRDefault="00955641" w:rsidP="00955641">
            <w:r w:rsidRPr="0041432E">
              <w:t>4.</w:t>
            </w:r>
          </w:p>
        </w:tc>
        <w:tc>
          <w:tcPr>
            <w:tcW w:w="4996" w:type="dxa"/>
          </w:tcPr>
          <w:p w:rsidR="00955641" w:rsidRPr="0041432E" w:rsidRDefault="00220236" w:rsidP="00955641">
            <w:r>
              <w:t>Деловая игра с приглашением учителей</w:t>
            </w:r>
            <w:r w:rsidR="00955641" w:rsidRPr="0041432E">
              <w:t xml:space="preserve"> «Сегодня дошкольник-завтра школьник»</w:t>
            </w:r>
          </w:p>
        </w:tc>
        <w:tc>
          <w:tcPr>
            <w:tcW w:w="2268" w:type="dxa"/>
          </w:tcPr>
          <w:p w:rsidR="00955641" w:rsidRPr="0041432E" w:rsidRDefault="003C2294" w:rsidP="00955641">
            <w:r>
              <w:t xml:space="preserve">Май </w:t>
            </w:r>
            <w:r w:rsidR="008C5F0F">
              <w:t>2020</w:t>
            </w:r>
            <w:r w:rsidR="00955641" w:rsidRPr="0041432E">
              <w:t xml:space="preserve"> год</w:t>
            </w:r>
          </w:p>
        </w:tc>
        <w:tc>
          <w:tcPr>
            <w:tcW w:w="2268" w:type="dxa"/>
          </w:tcPr>
          <w:p w:rsidR="00955641" w:rsidRPr="0041432E" w:rsidRDefault="00955641" w:rsidP="00955641">
            <w:r w:rsidRPr="0041432E">
              <w:t>Воспитатель</w:t>
            </w:r>
          </w:p>
        </w:tc>
      </w:tr>
    </w:tbl>
    <w:p w:rsidR="00955641" w:rsidRPr="0041432E" w:rsidRDefault="00955641" w:rsidP="00955641">
      <w:pPr>
        <w:rPr>
          <w:b/>
          <w:color w:val="FF0000"/>
        </w:rPr>
      </w:pPr>
    </w:p>
    <w:p w:rsidR="00955641" w:rsidRPr="0041432E" w:rsidRDefault="00955641" w:rsidP="00955641">
      <w:pPr>
        <w:spacing w:after="200" w:line="276" w:lineRule="auto"/>
        <w:jc w:val="center"/>
        <w:rPr>
          <w:b/>
        </w:rPr>
      </w:pPr>
      <w:r w:rsidRPr="0041432E">
        <w:rPr>
          <w:b/>
        </w:rPr>
        <w:t>19. САНИТАРНО-ПРОТИВОЭПИДЕМИЧЕСКАЯ РАБОТА</w:t>
      </w:r>
    </w:p>
    <w:tbl>
      <w:tblPr>
        <w:tblStyle w:val="aff6"/>
        <w:tblW w:w="10632" w:type="dxa"/>
        <w:tblInd w:w="-601" w:type="dxa"/>
        <w:tblLook w:val="04A0" w:firstRow="1" w:lastRow="0" w:firstColumn="1" w:lastColumn="0" w:noHBand="0" w:noVBand="1"/>
      </w:tblPr>
      <w:tblGrid>
        <w:gridCol w:w="7372"/>
        <w:gridCol w:w="1417"/>
        <w:gridCol w:w="1843"/>
      </w:tblGrid>
      <w:tr w:rsidR="00955641" w:rsidRPr="0041432E" w:rsidTr="00955641">
        <w:tc>
          <w:tcPr>
            <w:tcW w:w="7372" w:type="dxa"/>
          </w:tcPr>
          <w:p w:rsidR="00955641" w:rsidRPr="0041432E" w:rsidRDefault="00955641" w:rsidP="00955641">
            <w:pPr>
              <w:pStyle w:val="ac"/>
              <w:ind w:left="0"/>
              <w:jc w:val="center"/>
            </w:pPr>
            <w:r w:rsidRPr="0041432E">
              <w:t>Мероприятия</w:t>
            </w:r>
          </w:p>
        </w:tc>
        <w:tc>
          <w:tcPr>
            <w:tcW w:w="1417" w:type="dxa"/>
          </w:tcPr>
          <w:p w:rsidR="00955641" w:rsidRPr="0041432E" w:rsidRDefault="00955641" w:rsidP="00955641">
            <w:pPr>
              <w:pStyle w:val="ac"/>
              <w:ind w:left="0"/>
              <w:jc w:val="center"/>
            </w:pPr>
            <w:r w:rsidRPr="0041432E">
              <w:t>Дата</w:t>
            </w:r>
          </w:p>
        </w:tc>
        <w:tc>
          <w:tcPr>
            <w:tcW w:w="1843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Ответственный</w:t>
            </w:r>
          </w:p>
        </w:tc>
      </w:tr>
      <w:tr w:rsidR="00955641" w:rsidRPr="0041432E" w:rsidTr="00955641">
        <w:tc>
          <w:tcPr>
            <w:tcW w:w="7372" w:type="dxa"/>
          </w:tcPr>
          <w:p w:rsidR="00955641" w:rsidRPr="0041432E" w:rsidRDefault="00955641" w:rsidP="00C25E1A">
            <w:pPr>
              <w:pStyle w:val="ac"/>
              <w:numPr>
                <w:ilvl w:val="0"/>
                <w:numId w:val="7"/>
              </w:numPr>
            </w:pPr>
            <w:r w:rsidRPr="0041432E">
              <w:t>Ведение учета всех случаев инфекционных заболеваний</w:t>
            </w:r>
          </w:p>
        </w:tc>
        <w:tc>
          <w:tcPr>
            <w:tcW w:w="1417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постоянно</w:t>
            </w:r>
          </w:p>
        </w:tc>
        <w:tc>
          <w:tcPr>
            <w:tcW w:w="1843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Заведующий</w:t>
            </w:r>
          </w:p>
        </w:tc>
      </w:tr>
      <w:tr w:rsidR="00955641" w:rsidRPr="0041432E" w:rsidTr="00955641">
        <w:tc>
          <w:tcPr>
            <w:tcW w:w="7372" w:type="dxa"/>
          </w:tcPr>
          <w:p w:rsidR="00955641" w:rsidRPr="0041432E" w:rsidRDefault="00955641" w:rsidP="00C25E1A">
            <w:pPr>
              <w:pStyle w:val="ac"/>
              <w:numPr>
                <w:ilvl w:val="0"/>
                <w:numId w:val="7"/>
              </w:numPr>
            </w:pPr>
            <w:r w:rsidRPr="0041432E">
              <w:t>Проведение необходимого комплекса противоэпидемиологических мероприятий при возникновении инфекционных заболеваний</w:t>
            </w:r>
          </w:p>
        </w:tc>
        <w:tc>
          <w:tcPr>
            <w:tcW w:w="1417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2 раза в год</w:t>
            </w:r>
          </w:p>
        </w:tc>
        <w:tc>
          <w:tcPr>
            <w:tcW w:w="1843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Заведующий,</w:t>
            </w:r>
          </w:p>
          <w:p w:rsidR="00955641" w:rsidRPr="0041432E" w:rsidRDefault="00955641" w:rsidP="00955641">
            <w:pPr>
              <w:pStyle w:val="ac"/>
              <w:ind w:left="0"/>
            </w:pPr>
            <w:r>
              <w:t>ФАП</w:t>
            </w:r>
          </w:p>
        </w:tc>
      </w:tr>
      <w:tr w:rsidR="00955641" w:rsidRPr="0041432E" w:rsidTr="00955641">
        <w:tc>
          <w:tcPr>
            <w:tcW w:w="7372" w:type="dxa"/>
          </w:tcPr>
          <w:p w:rsidR="00955641" w:rsidRPr="0041432E" w:rsidRDefault="00955641" w:rsidP="00C25E1A">
            <w:pPr>
              <w:pStyle w:val="ac"/>
              <w:numPr>
                <w:ilvl w:val="0"/>
                <w:numId w:val="7"/>
              </w:numPr>
            </w:pPr>
            <w:r w:rsidRPr="0041432E">
              <w:t>Проведение осмотров детей на педикулез, выявление кожных заболеваний</w:t>
            </w:r>
          </w:p>
        </w:tc>
        <w:tc>
          <w:tcPr>
            <w:tcW w:w="1417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Ежедневно</w:t>
            </w:r>
          </w:p>
        </w:tc>
        <w:tc>
          <w:tcPr>
            <w:tcW w:w="1843" w:type="dxa"/>
          </w:tcPr>
          <w:p w:rsidR="00955641" w:rsidRPr="0041432E" w:rsidRDefault="00955641" w:rsidP="00955641">
            <w:pPr>
              <w:pStyle w:val="ac"/>
              <w:ind w:left="0"/>
            </w:pPr>
            <w:r>
              <w:t>Воспитатели</w:t>
            </w:r>
          </w:p>
        </w:tc>
      </w:tr>
      <w:tr w:rsidR="00955641" w:rsidRPr="0041432E" w:rsidTr="00955641">
        <w:tc>
          <w:tcPr>
            <w:tcW w:w="7372" w:type="dxa"/>
          </w:tcPr>
          <w:p w:rsidR="00955641" w:rsidRPr="0041432E" w:rsidRDefault="00955641" w:rsidP="00C25E1A">
            <w:pPr>
              <w:pStyle w:val="ac"/>
              <w:numPr>
                <w:ilvl w:val="0"/>
                <w:numId w:val="7"/>
              </w:numPr>
            </w:pPr>
            <w:r w:rsidRPr="0041432E">
              <w:lastRenderedPageBreak/>
              <w:t>Контроль личной гигиены детей, персонала, контроль тетради «Здоровья»</w:t>
            </w:r>
          </w:p>
        </w:tc>
        <w:tc>
          <w:tcPr>
            <w:tcW w:w="1417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Постоянно</w:t>
            </w:r>
          </w:p>
        </w:tc>
        <w:tc>
          <w:tcPr>
            <w:tcW w:w="1843" w:type="dxa"/>
          </w:tcPr>
          <w:p w:rsidR="00955641" w:rsidRPr="0041432E" w:rsidRDefault="00955641" w:rsidP="00955641">
            <w:pPr>
              <w:pStyle w:val="ac"/>
              <w:ind w:left="0"/>
            </w:pPr>
            <w:r>
              <w:t>Воспитатели</w:t>
            </w:r>
          </w:p>
        </w:tc>
      </w:tr>
      <w:tr w:rsidR="00955641" w:rsidRPr="0041432E" w:rsidTr="00955641">
        <w:tc>
          <w:tcPr>
            <w:tcW w:w="7372" w:type="dxa"/>
          </w:tcPr>
          <w:p w:rsidR="00955641" w:rsidRPr="0041432E" w:rsidRDefault="00955641" w:rsidP="00C25E1A">
            <w:pPr>
              <w:pStyle w:val="ac"/>
              <w:numPr>
                <w:ilvl w:val="0"/>
                <w:numId w:val="7"/>
              </w:numPr>
            </w:pPr>
            <w:r w:rsidRPr="0041432E">
              <w:t>Своевременное проведение профилактических прививок и иммунизации по показаниям СЭС</w:t>
            </w:r>
          </w:p>
        </w:tc>
        <w:tc>
          <w:tcPr>
            <w:tcW w:w="1417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В течени</w:t>
            </w:r>
            <w:proofErr w:type="gramStart"/>
            <w:r w:rsidRPr="0041432E">
              <w:t>и</w:t>
            </w:r>
            <w:proofErr w:type="gramEnd"/>
            <w:r w:rsidRPr="0041432E">
              <w:t xml:space="preserve"> года</w:t>
            </w:r>
          </w:p>
        </w:tc>
        <w:tc>
          <w:tcPr>
            <w:tcW w:w="1843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Медсестра</w:t>
            </w:r>
            <w:r>
              <w:t xml:space="preserve"> ФАП</w:t>
            </w:r>
          </w:p>
        </w:tc>
      </w:tr>
      <w:tr w:rsidR="00955641" w:rsidRPr="0041432E" w:rsidTr="00955641">
        <w:tc>
          <w:tcPr>
            <w:tcW w:w="7372" w:type="dxa"/>
          </w:tcPr>
          <w:p w:rsidR="00955641" w:rsidRPr="0041432E" w:rsidRDefault="00955641" w:rsidP="00C25E1A">
            <w:pPr>
              <w:pStyle w:val="ac"/>
              <w:numPr>
                <w:ilvl w:val="0"/>
                <w:numId w:val="7"/>
              </w:numPr>
            </w:pPr>
            <w:r w:rsidRPr="0041432E">
              <w:t>Контроль санитарно-эпидемического режима в группах, правильности маркировки посуды</w:t>
            </w:r>
          </w:p>
        </w:tc>
        <w:tc>
          <w:tcPr>
            <w:tcW w:w="1417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Постоянно</w:t>
            </w:r>
          </w:p>
        </w:tc>
        <w:tc>
          <w:tcPr>
            <w:tcW w:w="1843" w:type="dxa"/>
          </w:tcPr>
          <w:p w:rsidR="00955641" w:rsidRDefault="00955641" w:rsidP="00955641">
            <w:pPr>
              <w:pStyle w:val="ac"/>
              <w:ind w:left="0"/>
            </w:pPr>
            <w:r>
              <w:t xml:space="preserve">Заведующий </w:t>
            </w:r>
          </w:p>
          <w:p w:rsidR="00955641" w:rsidRPr="0041432E" w:rsidRDefault="00955641" w:rsidP="00955641">
            <w:pPr>
              <w:pStyle w:val="ac"/>
              <w:ind w:left="0"/>
            </w:pPr>
            <w:r>
              <w:t>Завхоз</w:t>
            </w:r>
          </w:p>
        </w:tc>
      </w:tr>
    </w:tbl>
    <w:p w:rsidR="00955641" w:rsidRPr="0041432E" w:rsidRDefault="00955641" w:rsidP="00955641">
      <w:pPr>
        <w:rPr>
          <w:b/>
        </w:rPr>
      </w:pPr>
    </w:p>
    <w:p w:rsidR="00955641" w:rsidRPr="00D756C2" w:rsidRDefault="00955641" w:rsidP="00C25E1A">
      <w:pPr>
        <w:pStyle w:val="ac"/>
        <w:numPr>
          <w:ilvl w:val="0"/>
          <w:numId w:val="12"/>
        </w:numPr>
        <w:spacing w:after="200" w:line="276" w:lineRule="auto"/>
        <w:rPr>
          <w:b/>
        </w:rPr>
      </w:pPr>
      <w:r w:rsidRPr="00D756C2">
        <w:rPr>
          <w:b/>
        </w:rPr>
        <w:t xml:space="preserve">ПЛАН РАБОТЫ ПО УЛУЧШЕНИЮ УСЛОВИЙ И ОХРАНЫ ТРУДА </w:t>
      </w:r>
    </w:p>
    <w:p w:rsidR="00955641" w:rsidRPr="0041432E" w:rsidRDefault="00955641" w:rsidP="00955641">
      <w:pPr>
        <w:pStyle w:val="ac"/>
        <w:spacing w:after="200" w:line="276" w:lineRule="auto"/>
        <w:ind w:left="1778"/>
        <w:rPr>
          <w:b/>
        </w:rPr>
      </w:pPr>
    </w:p>
    <w:tbl>
      <w:tblPr>
        <w:tblStyle w:val="aff6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17"/>
        <w:gridCol w:w="5196"/>
        <w:gridCol w:w="1275"/>
        <w:gridCol w:w="1701"/>
        <w:gridCol w:w="1418"/>
      </w:tblGrid>
      <w:tr w:rsidR="00955641" w:rsidRPr="0041432E" w:rsidTr="00955641">
        <w:tc>
          <w:tcPr>
            <w:tcW w:w="617" w:type="dxa"/>
          </w:tcPr>
          <w:p w:rsidR="00955641" w:rsidRPr="0041432E" w:rsidRDefault="00955641" w:rsidP="00955641">
            <w:pPr>
              <w:pStyle w:val="ac"/>
              <w:ind w:left="0"/>
              <w:jc w:val="center"/>
              <w:rPr>
                <w:b/>
              </w:rPr>
            </w:pPr>
            <w:r w:rsidRPr="0041432E">
              <w:rPr>
                <w:b/>
              </w:rPr>
              <w:t xml:space="preserve">№ </w:t>
            </w:r>
            <w:proofErr w:type="gramStart"/>
            <w:r w:rsidRPr="0041432E">
              <w:rPr>
                <w:b/>
              </w:rPr>
              <w:t>п</w:t>
            </w:r>
            <w:proofErr w:type="gramEnd"/>
            <w:r w:rsidRPr="0041432E">
              <w:rPr>
                <w:b/>
              </w:rPr>
              <w:t>/п</w:t>
            </w:r>
          </w:p>
        </w:tc>
        <w:tc>
          <w:tcPr>
            <w:tcW w:w="5196" w:type="dxa"/>
          </w:tcPr>
          <w:p w:rsidR="00955641" w:rsidRPr="0041432E" w:rsidRDefault="00955641" w:rsidP="00955641">
            <w:pPr>
              <w:pStyle w:val="ac"/>
              <w:ind w:left="0"/>
              <w:jc w:val="center"/>
              <w:rPr>
                <w:b/>
              </w:rPr>
            </w:pPr>
            <w:r w:rsidRPr="0041432E">
              <w:rPr>
                <w:b/>
              </w:rPr>
              <w:t>Наименование мероприятий</w:t>
            </w:r>
          </w:p>
        </w:tc>
        <w:tc>
          <w:tcPr>
            <w:tcW w:w="1275" w:type="dxa"/>
          </w:tcPr>
          <w:p w:rsidR="00955641" w:rsidRPr="0041432E" w:rsidRDefault="00955641" w:rsidP="00955641">
            <w:pPr>
              <w:pStyle w:val="ac"/>
              <w:ind w:left="0"/>
              <w:jc w:val="center"/>
              <w:rPr>
                <w:b/>
              </w:rPr>
            </w:pPr>
            <w:r w:rsidRPr="0041432E">
              <w:rPr>
                <w:b/>
              </w:rPr>
              <w:t>Срок выполнения</w:t>
            </w:r>
          </w:p>
        </w:tc>
        <w:tc>
          <w:tcPr>
            <w:tcW w:w="1701" w:type="dxa"/>
          </w:tcPr>
          <w:p w:rsidR="00955641" w:rsidRPr="0041432E" w:rsidRDefault="00955641" w:rsidP="00955641">
            <w:pPr>
              <w:pStyle w:val="ac"/>
              <w:ind w:left="0"/>
              <w:jc w:val="center"/>
              <w:rPr>
                <w:b/>
              </w:rPr>
            </w:pPr>
            <w:r w:rsidRPr="0041432E">
              <w:rPr>
                <w:b/>
              </w:rPr>
              <w:t xml:space="preserve">Ответственный </w:t>
            </w:r>
          </w:p>
        </w:tc>
        <w:tc>
          <w:tcPr>
            <w:tcW w:w="1418" w:type="dxa"/>
          </w:tcPr>
          <w:p w:rsidR="00955641" w:rsidRPr="0041432E" w:rsidRDefault="00955641" w:rsidP="00955641">
            <w:pPr>
              <w:pStyle w:val="ac"/>
              <w:ind w:left="0"/>
              <w:jc w:val="center"/>
              <w:rPr>
                <w:b/>
              </w:rPr>
            </w:pPr>
            <w:r w:rsidRPr="0041432E">
              <w:rPr>
                <w:b/>
              </w:rPr>
              <w:t>Отметка о выполнении</w:t>
            </w:r>
          </w:p>
        </w:tc>
      </w:tr>
      <w:tr w:rsidR="00955641" w:rsidRPr="0041432E" w:rsidTr="00955641">
        <w:tc>
          <w:tcPr>
            <w:tcW w:w="617" w:type="dxa"/>
          </w:tcPr>
          <w:p w:rsidR="00955641" w:rsidRPr="0041432E" w:rsidRDefault="00955641" w:rsidP="00955641">
            <w:pPr>
              <w:pStyle w:val="ac"/>
              <w:ind w:left="0"/>
              <w:jc w:val="center"/>
            </w:pPr>
            <w:r w:rsidRPr="0041432E">
              <w:t>1.</w:t>
            </w:r>
          </w:p>
        </w:tc>
        <w:tc>
          <w:tcPr>
            <w:tcW w:w="5196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Издание приказов:</w:t>
            </w:r>
          </w:p>
          <w:p w:rsidR="00955641" w:rsidRPr="0041432E" w:rsidRDefault="00955641" w:rsidP="00955641">
            <w:pPr>
              <w:pStyle w:val="ac"/>
              <w:ind w:left="0"/>
            </w:pPr>
            <w:r w:rsidRPr="0041432E">
              <w:t>- о назначении ответственных  лиц за организацию безопасной  работы</w:t>
            </w:r>
          </w:p>
          <w:p w:rsidR="00955641" w:rsidRPr="0041432E" w:rsidRDefault="00955641" w:rsidP="00955641">
            <w:pPr>
              <w:pStyle w:val="ac"/>
              <w:ind w:left="0"/>
            </w:pPr>
            <w:r w:rsidRPr="0041432E">
              <w:t xml:space="preserve">- назначение </w:t>
            </w:r>
            <w:proofErr w:type="gramStart"/>
            <w:r w:rsidRPr="0041432E">
              <w:t>ответственных</w:t>
            </w:r>
            <w:proofErr w:type="gramEnd"/>
            <w:r w:rsidRPr="0041432E">
              <w:t xml:space="preserve"> за служебные помещения</w:t>
            </w:r>
          </w:p>
          <w:p w:rsidR="00955641" w:rsidRPr="0041432E" w:rsidRDefault="00955641" w:rsidP="00955641">
            <w:pPr>
              <w:pStyle w:val="ac"/>
              <w:ind w:left="0"/>
            </w:pPr>
            <w:r w:rsidRPr="0041432E">
              <w:t xml:space="preserve">- назначение </w:t>
            </w:r>
            <w:proofErr w:type="gramStart"/>
            <w:r w:rsidRPr="0041432E">
              <w:t>ответственного</w:t>
            </w:r>
            <w:proofErr w:type="gramEnd"/>
            <w:r w:rsidRPr="0041432E">
              <w:t xml:space="preserve">  по ОТ</w:t>
            </w:r>
          </w:p>
          <w:p w:rsidR="00955641" w:rsidRPr="0041432E" w:rsidRDefault="00955641" w:rsidP="00955641">
            <w:pPr>
              <w:pStyle w:val="ac"/>
              <w:ind w:left="0"/>
            </w:pPr>
          </w:p>
        </w:tc>
        <w:tc>
          <w:tcPr>
            <w:tcW w:w="1275" w:type="dxa"/>
          </w:tcPr>
          <w:p w:rsidR="00955641" w:rsidRPr="0041432E" w:rsidRDefault="003C2294" w:rsidP="00955641">
            <w:pPr>
              <w:pStyle w:val="ac"/>
              <w:ind w:left="0"/>
            </w:pPr>
            <w:r>
              <w:t>Август</w:t>
            </w:r>
          </w:p>
        </w:tc>
        <w:tc>
          <w:tcPr>
            <w:tcW w:w="1701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Заведующий</w:t>
            </w:r>
          </w:p>
        </w:tc>
        <w:tc>
          <w:tcPr>
            <w:tcW w:w="1418" w:type="dxa"/>
          </w:tcPr>
          <w:p w:rsidR="00955641" w:rsidRPr="0041432E" w:rsidRDefault="00955641" w:rsidP="00955641">
            <w:pPr>
              <w:pStyle w:val="ac"/>
              <w:ind w:left="0"/>
            </w:pPr>
          </w:p>
        </w:tc>
      </w:tr>
      <w:tr w:rsidR="00955641" w:rsidRPr="0041432E" w:rsidTr="00955641">
        <w:tc>
          <w:tcPr>
            <w:tcW w:w="617" w:type="dxa"/>
          </w:tcPr>
          <w:p w:rsidR="00955641" w:rsidRPr="0041432E" w:rsidRDefault="00955641" w:rsidP="00955641">
            <w:pPr>
              <w:pStyle w:val="ac"/>
              <w:ind w:left="0"/>
              <w:jc w:val="center"/>
            </w:pPr>
            <w:r w:rsidRPr="0041432E">
              <w:t>2.</w:t>
            </w:r>
          </w:p>
        </w:tc>
        <w:tc>
          <w:tcPr>
            <w:tcW w:w="5196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 xml:space="preserve">На общем собрании трудового коллектива избрать уполномоченных (доверенных) лиц </w:t>
            </w:r>
            <w:proofErr w:type="gramStart"/>
            <w:r w:rsidRPr="0041432E">
              <w:t>по</w:t>
            </w:r>
            <w:proofErr w:type="gramEnd"/>
            <w:r w:rsidRPr="0041432E">
              <w:t xml:space="preserve"> ОТ</w:t>
            </w:r>
          </w:p>
        </w:tc>
        <w:tc>
          <w:tcPr>
            <w:tcW w:w="1275" w:type="dxa"/>
          </w:tcPr>
          <w:p w:rsidR="00955641" w:rsidRPr="0041432E" w:rsidRDefault="003C2294" w:rsidP="00955641">
            <w:pPr>
              <w:pStyle w:val="ac"/>
              <w:ind w:left="0"/>
            </w:pPr>
            <w:r>
              <w:t>Август</w:t>
            </w:r>
          </w:p>
        </w:tc>
        <w:tc>
          <w:tcPr>
            <w:tcW w:w="1701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Заведующий, председатель профкома</w:t>
            </w:r>
          </w:p>
        </w:tc>
        <w:tc>
          <w:tcPr>
            <w:tcW w:w="1418" w:type="dxa"/>
          </w:tcPr>
          <w:p w:rsidR="00955641" w:rsidRPr="0041432E" w:rsidRDefault="00955641" w:rsidP="00955641">
            <w:pPr>
              <w:pStyle w:val="ac"/>
              <w:ind w:left="0"/>
            </w:pPr>
          </w:p>
        </w:tc>
      </w:tr>
      <w:tr w:rsidR="00955641" w:rsidRPr="0041432E" w:rsidTr="00955641">
        <w:tc>
          <w:tcPr>
            <w:tcW w:w="617" w:type="dxa"/>
          </w:tcPr>
          <w:p w:rsidR="00955641" w:rsidRPr="0041432E" w:rsidRDefault="00955641" w:rsidP="00955641">
            <w:pPr>
              <w:pStyle w:val="ac"/>
              <w:ind w:left="0"/>
              <w:jc w:val="center"/>
            </w:pPr>
            <w:r w:rsidRPr="0041432E">
              <w:t>3.</w:t>
            </w:r>
          </w:p>
        </w:tc>
        <w:tc>
          <w:tcPr>
            <w:tcW w:w="5196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Общий технический осмотр здания, территории, кровли, ограждений</w:t>
            </w:r>
          </w:p>
        </w:tc>
        <w:tc>
          <w:tcPr>
            <w:tcW w:w="1275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Январь, май, август</w:t>
            </w:r>
          </w:p>
        </w:tc>
        <w:tc>
          <w:tcPr>
            <w:tcW w:w="1701" w:type="dxa"/>
          </w:tcPr>
          <w:p w:rsidR="00955641" w:rsidRPr="0041432E" w:rsidRDefault="00955641" w:rsidP="00955641">
            <w:pPr>
              <w:pStyle w:val="ac"/>
              <w:ind w:left="0"/>
            </w:pPr>
            <w:proofErr w:type="gramStart"/>
            <w:r w:rsidRPr="0041432E">
              <w:t>Ответственный</w:t>
            </w:r>
            <w:proofErr w:type="gramEnd"/>
            <w:r w:rsidRPr="0041432E">
              <w:t xml:space="preserve"> по ОТ, комиссия по ОТ</w:t>
            </w:r>
          </w:p>
        </w:tc>
        <w:tc>
          <w:tcPr>
            <w:tcW w:w="1418" w:type="dxa"/>
          </w:tcPr>
          <w:p w:rsidR="00955641" w:rsidRPr="0041432E" w:rsidRDefault="00955641" w:rsidP="00955641">
            <w:pPr>
              <w:pStyle w:val="ac"/>
              <w:ind w:left="0"/>
            </w:pPr>
          </w:p>
        </w:tc>
      </w:tr>
      <w:tr w:rsidR="00955641" w:rsidRPr="0041432E" w:rsidTr="00955641">
        <w:tc>
          <w:tcPr>
            <w:tcW w:w="617" w:type="dxa"/>
          </w:tcPr>
          <w:p w:rsidR="00955641" w:rsidRPr="0041432E" w:rsidRDefault="00955641" w:rsidP="00955641">
            <w:pPr>
              <w:pStyle w:val="ac"/>
              <w:ind w:left="0"/>
              <w:jc w:val="center"/>
            </w:pPr>
            <w:r w:rsidRPr="0041432E">
              <w:t>4.</w:t>
            </w:r>
          </w:p>
        </w:tc>
        <w:tc>
          <w:tcPr>
            <w:tcW w:w="5196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 xml:space="preserve">Обучение работников безопасным методам работы, правилам </w:t>
            </w:r>
            <w:proofErr w:type="gramStart"/>
            <w:r w:rsidRPr="0041432E">
              <w:t>ОТ</w:t>
            </w:r>
            <w:proofErr w:type="gramEnd"/>
          </w:p>
        </w:tc>
        <w:tc>
          <w:tcPr>
            <w:tcW w:w="1275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Март-апрель</w:t>
            </w:r>
          </w:p>
        </w:tc>
        <w:tc>
          <w:tcPr>
            <w:tcW w:w="1701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Ответственный по ОТ</w:t>
            </w:r>
          </w:p>
        </w:tc>
        <w:tc>
          <w:tcPr>
            <w:tcW w:w="1418" w:type="dxa"/>
          </w:tcPr>
          <w:p w:rsidR="00955641" w:rsidRPr="0041432E" w:rsidRDefault="00955641" w:rsidP="00955641">
            <w:pPr>
              <w:pStyle w:val="ac"/>
              <w:ind w:left="0"/>
            </w:pPr>
          </w:p>
        </w:tc>
      </w:tr>
      <w:tr w:rsidR="00955641" w:rsidRPr="0041432E" w:rsidTr="00955641">
        <w:tc>
          <w:tcPr>
            <w:tcW w:w="617" w:type="dxa"/>
          </w:tcPr>
          <w:p w:rsidR="00955641" w:rsidRPr="0041432E" w:rsidRDefault="00955641" w:rsidP="00955641">
            <w:pPr>
              <w:pStyle w:val="ac"/>
              <w:ind w:left="0"/>
              <w:jc w:val="center"/>
            </w:pPr>
            <w:r w:rsidRPr="0041432E">
              <w:t>5.</w:t>
            </w:r>
          </w:p>
        </w:tc>
        <w:tc>
          <w:tcPr>
            <w:tcW w:w="5196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 xml:space="preserve">Заключения соглашения </w:t>
            </w:r>
            <w:proofErr w:type="gramStart"/>
            <w:r w:rsidRPr="0041432E">
              <w:t>по</w:t>
            </w:r>
            <w:proofErr w:type="gramEnd"/>
            <w:r w:rsidRPr="0041432E">
              <w:t xml:space="preserve"> ОТ между администрацией и профсоюзным комитетом</w:t>
            </w:r>
          </w:p>
        </w:tc>
        <w:tc>
          <w:tcPr>
            <w:tcW w:w="1275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Январь</w:t>
            </w:r>
          </w:p>
        </w:tc>
        <w:tc>
          <w:tcPr>
            <w:tcW w:w="1701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Заведующий, пре</w:t>
            </w:r>
            <w:r>
              <w:t>дседатель профсоюзного комитета</w:t>
            </w:r>
            <w:r w:rsidRPr="0041432E">
              <w:t>.</w:t>
            </w:r>
          </w:p>
        </w:tc>
        <w:tc>
          <w:tcPr>
            <w:tcW w:w="1418" w:type="dxa"/>
          </w:tcPr>
          <w:p w:rsidR="00955641" w:rsidRPr="0041432E" w:rsidRDefault="00955641" w:rsidP="00955641">
            <w:pPr>
              <w:pStyle w:val="ac"/>
              <w:ind w:left="0"/>
            </w:pPr>
          </w:p>
        </w:tc>
      </w:tr>
      <w:tr w:rsidR="00955641" w:rsidRPr="0041432E" w:rsidTr="00955641">
        <w:tc>
          <w:tcPr>
            <w:tcW w:w="617" w:type="dxa"/>
          </w:tcPr>
          <w:p w:rsidR="00955641" w:rsidRPr="0041432E" w:rsidRDefault="00955641" w:rsidP="00955641">
            <w:pPr>
              <w:pStyle w:val="ac"/>
              <w:ind w:left="0"/>
              <w:jc w:val="center"/>
            </w:pPr>
            <w:r w:rsidRPr="0041432E">
              <w:t>6.</w:t>
            </w:r>
          </w:p>
        </w:tc>
        <w:tc>
          <w:tcPr>
            <w:tcW w:w="5196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Обеспечение работников спецодеждой и другими средствами индивидуальной защиты в соответствии с нормами</w:t>
            </w:r>
          </w:p>
        </w:tc>
        <w:tc>
          <w:tcPr>
            <w:tcW w:w="1275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1 раз в неделю</w:t>
            </w:r>
          </w:p>
        </w:tc>
        <w:tc>
          <w:tcPr>
            <w:tcW w:w="1701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Ответственный по ОТ</w:t>
            </w:r>
          </w:p>
        </w:tc>
        <w:tc>
          <w:tcPr>
            <w:tcW w:w="1418" w:type="dxa"/>
          </w:tcPr>
          <w:p w:rsidR="00955641" w:rsidRPr="0041432E" w:rsidRDefault="00955641" w:rsidP="00955641">
            <w:pPr>
              <w:pStyle w:val="ac"/>
              <w:ind w:left="0"/>
            </w:pPr>
          </w:p>
        </w:tc>
      </w:tr>
      <w:tr w:rsidR="00955641" w:rsidRPr="0041432E" w:rsidTr="00955641">
        <w:tc>
          <w:tcPr>
            <w:tcW w:w="617" w:type="dxa"/>
          </w:tcPr>
          <w:p w:rsidR="00955641" w:rsidRPr="0041432E" w:rsidRDefault="00955641" w:rsidP="00955641">
            <w:pPr>
              <w:pStyle w:val="ac"/>
              <w:ind w:left="0"/>
              <w:jc w:val="center"/>
            </w:pPr>
            <w:r w:rsidRPr="0041432E">
              <w:t>7.</w:t>
            </w:r>
          </w:p>
        </w:tc>
        <w:tc>
          <w:tcPr>
            <w:tcW w:w="5196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 xml:space="preserve">Проверка соглашения </w:t>
            </w:r>
            <w:proofErr w:type="gramStart"/>
            <w:r w:rsidRPr="0041432E">
              <w:t>по</w:t>
            </w:r>
            <w:proofErr w:type="gramEnd"/>
            <w:r w:rsidRPr="0041432E">
              <w:t xml:space="preserve"> ОТ между администрацией и профсоюзным комитетом</w:t>
            </w:r>
          </w:p>
        </w:tc>
        <w:tc>
          <w:tcPr>
            <w:tcW w:w="1275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Август, декабрь</w:t>
            </w:r>
          </w:p>
        </w:tc>
        <w:tc>
          <w:tcPr>
            <w:tcW w:w="1701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 xml:space="preserve">Комиссия по </w:t>
            </w:r>
            <w:proofErr w:type="gramStart"/>
            <w:r w:rsidRPr="0041432E">
              <w:t>ОТ</w:t>
            </w:r>
            <w:proofErr w:type="gramEnd"/>
            <w:r w:rsidRPr="0041432E">
              <w:t>, профсоюзный комитет</w:t>
            </w:r>
          </w:p>
        </w:tc>
        <w:tc>
          <w:tcPr>
            <w:tcW w:w="1418" w:type="dxa"/>
          </w:tcPr>
          <w:p w:rsidR="00955641" w:rsidRPr="0041432E" w:rsidRDefault="00955641" w:rsidP="00955641">
            <w:pPr>
              <w:pStyle w:val="ac"/>
              <w:ind w:left="0"/>
            </w:pPr>
          </w:p>
        </w:tc>
      </w:tr>
      <w:tr w:rsidR="00955641" w:rsidRPr="0041432E" w:rsidTr="00955641">
        <w:tc>
          <w:tcPr>
            <w:tcW w:w="617" w:type="dxa"/>
          </w:tcPr>
          <w:p w:rsidR="00955641" w:rsidRPr="0041432E" w:rsidRDefault="00955641" w:rsidP="00955641">
            <w:pPr>
              <w:jc w:val="center"/>
            </w:pPr>
            <w:r w:rsidRPr="0041432E">
              <w:t>8.</w:t>
            </w:r>
          </w:p>
        </w:tc>
        <w:tc>
          <w:tcPr>
            <w:tcW w:w="5196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 xml:space="preserve">Регулярная проверка рабочих мест с целью контроля за соблюдение работниками правил техники безопасности, норм </w:t>
            </w:r>
            <w:proofErr w:type="gramStart"/>
            <w:r w:rsidRPr="0041432E">
              <w:t>ОТ</w:t>
            </w:r>
            <w:proofErr w:type="gramEnd"/>
          </w:p>
        </w:tc>
        <w:tc>
          <w:tcPr>
            <w:tcW w:w="1275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Один раз в месяц</w:t>
            </w:r>
          </w:p>
        </w:tc>
        <w:tc>
          <w:tcPr>
            <w:tcW w:w="1701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 xml:space="preserve">Комитет </w:t>
            </w:r>
            <w:proofErr w:type="gramStart"/>
            <w:r w:rsidRPr="0041432E">
              <w:t>по</w:t>
            </w:r>
            <w:proofErr w:type="gramEnd"/>
            <w:r w:rsidRPr="0041432E">
              <w:t xml:space="preserve"> ОТ, ответственный по ОТ</w:t>
            </w:r>
          </w:p>
        </w:tc>
        <w:tc>
          <w:tcPr>
            <w:tcW w:w="1418" w:type="dxa"/>
          </w:tcPr>
          <w:p w:rsidR="00955641" w:rsidRPr="0041432E" w:rsidRDefault="00955641" w:rsidP="00955641">
            <w:pPr>
              <w:pStyle w:val="ac"/>
              <w:ind w:left="0"/>
            </w:pPr>
          </w:p>
        </w:tc>
      </w:tr>
      <w:tr w:rsidR="00955641" w:rsidRPr="0041432E" w:rsidTr="00955641">
        <w:tc>
          <w:tcPr>
            <w:tcW w:w="617" w:type="dxa"/>
          </w:tcPr>
          <w:p w:rsidR="00955641" w:rsidRPr="0041432E" w:rsidRDefault="00955641" w:rsidP="00955641">
            <w:pPr>
              <w:jc w:val="center"/>
            </w:pPr>
            <w:r w:rsidRPr="0041432E">
              <w:t>9.</w:t>
            </w:r>
          </w:p>
        </w:tc>
        <w:tc>
          <w:tcPr>
            <w:tcW w:w="5196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 xml:space="preserve">Содержание территории, здания, помещений в порядке. Соблюдение норм </w:t>
            </w:r>
            <w:proofErr w:type="gramStart"/>
            <w:r w:rsidRPr="0041432E">
              <w:t>ОТ</w:t>
            </w:r>
            <w:proofErr w:type="gramEnd"/>
            <w:r w:rsidRPr="0041432E">
              <w:t>. Своевременное устранение причин, несущих угрозу жизни и здоровья работников и воспитанников</w:t>
            </w:r>
          </w:p>
          <w:p w:rsidR="00955641" w:rsidRPr="0041432E" w:rsidRDefault="00955641" w:rsidP="00955641">
            <w:pPr>
              <w:pStyle w:val="ac"/>
              <w:ind w:left="0"/>
            </w:pPr>
          </w:p>
        </w:tc>
        <w:tc>
          <w:tcPr>
            <w:tcW w:w="1275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Постоянно</w:t>
            </w:r>
          </w:p>
        </w:tc>
        <w:tc>
          <w:tcPr>
            <w:tcW w:w="1701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 xml:space="preserve">Комиссия по ОТ, </w:t>
            </w:r>
            <w:proofErr w:type="gramStart"/>
            <w:r w:rsidRPr="0041432E">
              <w:t>ответственный</w:t>
            </w:r>
            <w:proofErr w:type="gramEnd"/>
            <w:r w:rsidRPr="0041432E">
              <w:t xml:space="preserve"> по ОТ</w:t>
            </w:r>
          </w:p>
        </w:tc>
        <w:tc>
          <w:tcPr>
            <w:tcW w:w="1418" w:type="dxa"/>
          </w:tcPr>
          <w:p w:rsidR="00955641" w:rsidRPr="0041432E" w:rsidRDefault="00955641" w:rsidP="00955641">
            <w:pPr>
              <w:pStyle w:val="ac"/>
              <w:ind w:left="0"/>
            </w:pPr>
          </w:p>
        </w:tc>
      </w:tr>
      <w:tr w:rsidR="00955641" w:rsidRPr="0041432E" w:rsidTr="00955641">
        <w:tc>
          <w:tcPr>
            <w:tcW w:w="617" w:type="dxa"/>
          </w:tcPr>
          <w:p w:rsidR="00955641" w:rsidRPr="0041432E" w:rsidRDefault="00955641" w:rsidP="00955641">
            <w:pPr>
              <w:jc w:val="center"/>
            </w:pPr>
            <w:r w:rsidRPr="0041432E">
              <w:t>10.</w:t>
            </w:r>
          </w:p>
        </w:tc>
        <w:tc>
          <w:tcPr>
            <w:tcW w:w="5196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Регулярная проверка освещения и содержания в рабочем состоянии осветительной арматуры</w:t>
            </w:r>
          </w:p>
        </w:tc>
        <w:tc>
          <w:tcPr>
            <w:tcW w:w="1275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Два раза в месяц</w:t>
            </w:r>
          </w:p>
        </w:tc>
        <w:tc>
          <w:tcPr>
            <w:tcW w:w="1701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>По договору</w:t>
            </w:r>
          </w:p>
        </w:tc>
        <w:tc>
          <w:tcPr>
            <w:tcW w:w="1418" w:type="dxa"/>
          </w:tcPr>
          <w:p w:rsidR="00955641" w:rsidRPr="0041432E" w:rsidRDefault="00955641" w:rsidP="00955641">
            <w:pPr>
              <w:pStyle w:val="ac"/>
              <w:ind w:left="0"/>
            </w:pPr>
          </w:p>
        </w:tc>
      </w:tr>
      <w:tr w:rsidR="00955641" w:rsidRPr="0041432E" w:rsidTr="00955641">
        <w:tc>
          <w:tcPr>
            <w:tcW w:w="617" w:type="dxa"/>
          </w:tcPr>
          <w:p w:rsidR="00955641" w:rsidRPr="0041432E" w:rsidRDefault="00955641" w:rsidP="00955641">
            <w:pPr>
              <w:jc w:val="center"/>
            </w:pPr>
            <w:r w:rsidRPr="0041432E">
              <w:t>11.</w:t>
            </w:r>
          </w:p>
        </w:tc>
        <w:tc>
          <w:tcPr>
            <w:tcW w:w="5196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 xml:space="preserve">Совместно с профсоюзным комитетом организовать систематический административно-общественный </w:t>
            </w:r>
            <w:proofErr w:type="gramStart"/>
            <w:r w:rsidRPr="0041432E">
              <w:t>контроль за</w:t>
            </w:r>
            <w:proofErr w:type="gramEnd"/>
            <w:r w:rsidRPr="0041432E">
              <w:t xml:space="preserve"> </w:t>
            </w:r>
            <w:r w:rsidRPr="0041432E">
              <w:lastRenderedPageBreak/>
              <w:t>состоянием охраны труда</w:t>
            </w:r>
          </w:p>
        </w:tc>
        <w:tc>
          <w:tcPr>
            <w:tcW w:w="1275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lastRenderedPageBreak/>
              <w:t>Один раз в квартал</w:t>
            </w:r>
          </w:p>
        </w:tc>
        <w:tc>
          <w:tcPr>
            <w:tcW w:w="1701" w:type="dxa"/>
          </w:tcPr>
          <w:p w:rsidR="00955641" w:rsidRPr="0041432E" w:rsidRDefault="00955641" w:rsidP="00955641">
            <w:pPr>
              <w:pStyle w:val="ac"/>
              <w:ind w:left="0"/>
            </w:pPr>
            <w:r w:rsidRPr="0041432E">
              <w:t xml:space="preserve">Комиссия по ОТ, </w:t>
            </w:r>
            <w:proofErr w:type="gramStart"/>
            <w:r w:rsidRPr="0041432E">
              <w:t>ответственны</w:t>
            </w:r>
            <w:r w:rsidRPr="0041432E">
              <w:lastRenderedPageBreak/>
              <w:t>й</w:t>
            </w:r>
            <w:proofErr w:type="gramEnd"/>
            <w:r w:rsidRPr="0041432E">
              <w:t xml:space="preserve"> по ОТ</w:t>
            </w:r>
          </w:p>
        </w:tc>
        <w:tc>
          <w:tcPr>
            <w:tcW w:w="1418" w:type="dxa"/>
          </w:tcPr>
          <w:p w:rsidR="00955641" w:rsidRPr="0041432E" w:rsidRDefault="00955641" w:rsidP="00955641">
            <w:pPr>
              <w:pStyle w:val="ac"/>
              <w:ind w:left="0"/>
            </w:pPr>
          </w:p>
        </w:tc>
      </w:tr>
    </w:tbl>
    <w:p w:rsidR="00955641" w:rsidRPr="0041432E" w:rsidRDefault="00955641" w:rsidP="00955641">
      <w:pPr>
        <w:pStyle w:val="ac"/>
        <w:ind w:left="735"/>
        <w:jc w:val="center"/>
        <w:rPr>
          <w:b/>
        </w:rPr>
      </w:pPr>
    </w:p>
    <w:p w:rsidR="00955641" w:rsidRPr="0041432E" w:rsidRDefault="00955641" w:rsidP="00955641">
      <w:pPr>
        <w:rPr>
          <w:b/>
          <w:color w:val="FF0000"/>
        </w:rPr>
      </w:pPr>
    </w:p>
    <w:p w:rsidR="00955641" w:rsidRPr="0041432E" w:rsidRDefault="00955641" w:rsidP="00955641">
      <w:pPr>
        <w:pStyle w:val="ac"/>
        <w:ind w:left="735"/>
        <w:jc w:val="center"/>
        <w:rPr>
          <w:b/>
        </w:rPr>
      </w:pPr>
      <w:r w:rsidRPr="0041432E">
        <w:rPr>
          <w:b/>
        </w:rPr>
        <w:t>ИСПОЛЬЗУЕМАЯ ЛИТЕРАТУРА</w:t>
      </w:r>
    </w:p>
    <w:p w:rsidR="00955641" w:rsidRPr="0041432E" w:rsidRDefault="00955641" w:rsidP="00C25E1A">
      <w:pPr>
        <w:pStyle w:val="ac"/>
        <w:numPr>
          <w:ilvl w:val="0"/>
          <w:numId w:val="8"/>
        </w:numPr>
        <w:spacing w:after="200" w:line="276" w:lineRule="auto"/>
      </w:pPr>
      <w:r w:rsidRPr="0041432E">
        <w:t xml:space="preserve">Примерная общеобразовательная программа </w:t>
      </w:r>
      <w:proofErr w:type="gramStart"/>
      <w:r w:rsidRPr="0041432E">
        <w:t>ДО</w:t>
      </w:r>
      <w:proofErr w:type="gramEnd"/>
      <w:r w:rsidRPr="0041432E">
        <w:t xml:space="preserve"> «</w:t>
      </w:r>
      <w:proofErr w:type="gramStart"/>
      <w:r w:rsidRPr="0041432E">
        <w:t>От</w:t>
      </w:r>
      <w:proofErr w:type="gramEnd"/>
      <w:r w:rsidRPr="0041432E">
        <w:t xml:space="preserve"> рождения до школы» под ред. Н.Е. </w:t>
      </w:r>
      <w:proofErr w:type="spellStart"/>
      <w:r w:rsidRPr="0041432E">
        <w:t>Вераксы</w:t>
      </w:r>
      <w:proofErr w:type="spellEnd"/>
      <w:r w:rsidRPr="0041432E">
        <w:t>, Т.С. Комаровой, М.А. Васильевой 2012 г.</w:t>
      </w:r>
    </w:p>
    <w:p w:rsidR="00955641" w:rsidRPr="0041432E" w:rsidRDefault="00955641" w:rsidP="00C25E1A">
      <w:pPr>
        <w:pStyle w:val="ac"/>
        <w:numPr>
          <w:ilvl w:val="0"/>
          <w:numId w:val="8"/>
        </w:numPr>
        <w:spacing w:after="200" w:line="276" w:lineRule="auto"/>
      </w:pPr>
      <w:r w:rsidRPr="0041432E">
        <w:t xml:space="preserve">Авдеева Н.Н., Князева О.Л., </w:t>
      </w:r>
      <w:proofErr w:type="spellStart"/>
      <w:r w:rsidRPr="0041432E">
        <w:t>Стеркина</w:t>
      </w:r>
      <w:proofErr w:type="spellEnd"/>
      <w:r w:rsidRPr="0041432E">
        <w:t xml:space="preserve"> Р.Б., «Основы безопасности детей дошкольного возраста» Детство-Пресс, Санкт-Петербург, 2002 г.</w:t>
      </w:r>
    </w:p>
    <w:p w:rsidR="00955641" w:rsidRPr="0041432E" w:rsidRDefault="00955641" w:rsidP="00C25E1A">
      <w:pPr>
        <w:pStyle w:val="ac"/>
        <w:numPr>
          <w:ilvl w:val="0"/>
          <w:numId w:val="8"/>
        </w:numPr>
        <w:spacing w:after="200" w:line="276" w:lineRule="auto"/>
      </w:pPr>
      <w:r w:rsidRPr="0041432E">
        <w:t xml:space="preserve">Физическая культура - дошкольникам / Л.И. </w:t>
      </w:r>
      <w:proofErr w:type="spellStart"/>
      <w:r w:rsidRPr="0041432E">
        <w:t>Пензулаева</w:t>
      </w:r>
      <w:proofErr w:type="spellEnd"/>
      <w:r w:rsidRPr="0041432E">
        <w:t xml:space="preserve"> – М.: </w:t>
      </w:r>
      <w:proofErr w:type="spellStart"/>
      <w:r w:rsidRPr="0041432E">
        <w:t>Владос</w:t>
      </w:r>
      <w:proofErr w:type="spellEnd"/>
      <w:r w:rsidRPr="0041432E">
        <w:t>, 2004 г.</w:t>
      </w:r>
    </w:p>
    <w:p w:rsidR="00955641" w:rsidRPr="0041432E" w:rsidRDefault="00955641" w:rsidP="00C25E1A">
      <w:pPr>
        <w:pStyle w:val="ac"/>
        <w:numPr>
          <w:ilvl w:val="0"/>
          <w:numId w:val="8"/>
        </w:numPr>
        <w:spacing w:after="200" w:line="276" w:lineRule="auto"/>
      </w:pPr>
      <w:r w:rsidRPr="0041432E">
        <w:t xml:space="preserve">Региональная программа ДО </w:t>
      </w:r>
      <w:proofErr w:type="spellStart"/>
      <w:r w:rsidRPr="0041432E">
        <w:t>Шаеховой</w:t>
      </w:r>
      <w:proofErr w:type="spellEnd"/>
      <w:r w:rsidRPr="0041432E">
        <w:t xml:space="preserve"> Р.К.</w:t>
      </w:r>
    </w:p>
    <w:p w:rsidR="00955641" w:rsidRPr="0041432E" w:rsidRDefault="00955641" w:rsidP="00C25E1A">
      <w:pPr>
        <w:pStyle w:val="ac"/>
        <w:numPr>
          <w:ilvl w:val="0"/>
          <w:numId w:val="8"/>
        </w:numPr>
        <w:spacing w:after="200" w:line="276" w:lineRule="auto"/>
      </w:pPr>
      <w:r w:rsidRPr="0041432E">
        <w:t>Учебно-методический комплект по обучению русскоязычных детей татарскому языку «</w:t>
      </w:r>
      <w:proofErr w:type="spellStart"/>
      <w:r w:rsidRPr="0041432E">
        <w:t>ТатарчасƟйлəшəбез</w:t>
      </w:r>
      <w:proofErr w:type="spellEnd"/>
      <w:r w:rsidRPr="0041432E">
        <w:t xml:space="preserve">» </w:t>
      </w:r>
      <w:proofErr w:type="spellStart"/>
      <w:r w:rsidRPr="0041432E">
        <w:t>Зариповой</w:t>
      </w:r>
      <w:proofErr w:type="spellEnd"/>
      <w:r w:rsidRPr="0041432E">
        <w:t xml:space="preserve"> З.М., </w:t>
      </w:r>
      <w:proofErr w:type="spellStart"/>
      <w:r w:rsidRPr="0041432E">
        <w:t>Кидрячевой</w:t>
      </w:r>
      <w:proofErr w:type="spellEnd"/>
      <w:r w:rsidRPr="0041432E">
        <w:t xml:space="preserve"> Р.Г.</w:t>
      </w:r>
    </w:p>
    <w:p w:rsidR="00955641" w:rsidRPr="0041432E" w:rsidRDefault="00955641" w:rsidP="00C25E1A">
      <w:pPr>
        <w:pStyle w:val="ac"/>
        <w:numPr>
          <w:ilvl w:val="0"/>
          <w:numId w:val="8"/>
        </w:numPr>
        <w:spacing w:after="200" w:line="276" w:lineRule="auto"/>
      </w:pPr>
      <w:r w:rsidRPr="0041432E">
        <w:t xml:space="preserve">Комплексные занятия по программе «От рождения до школы» под ред. Н.Е. </w:t>
      </w:r>
      <w:proofErr w:type="spellStart"/>
      <w:r w:rsidRPr="0041432E">
        <w:t>Вераксы</w:t>
      </w:r>
      <w:proofErr w:type="spellEnd"/>
      <w:r w:rsidRPr="0041432E">
        <w:t>, Т.С. Комаровой, М.А. Васильевой (подготовительная группа)</w:t>
      </w:r>
    </w:p>
    <w:p w:rsidR="00955641" w:rsidRPr="0041432E" w:rsidRDefault="00955641" w:rsidP="00C25E1A">
      <w:pPr>
        <w:pStyle w:val="ac"/>
        <w:numPr>
          <w:ilvl w:val="0"/>
          <w:numId w:val="8"/>
        </w:numPr>
        <w:spacing w:after="200" w:line="276" w:lineRule="auto"/>
      </w:pPr>
      <w:r w:rsidRPr="0041432E">
        <w:t xml:space="preserve">Комплексные занятия по программе «От рождения до школы» под ред. Н.Е. </w:t>
      </w:r>
      <w:proofErr w:type="spellStart"/>
      <w:r w:rsidRPr="0041432E">
        <w:t>Вераксы</w:t>
      </w:r>
      <w:proofErr w:type="spellEnd"/>
      <w:r w:rsidRPr="0041432E">
        <w:t>, Т.С. Комаровой, М.А. Васильевой (старшая группа)</w:t>
      </w:r>
    </w:p>
    <w:p w:rsidR="00955641" w:rsidRPr="0041432E" w:rsidRDefault="00955641" w:rsidP="00C25E1A">
      <w:pPr>
        <w:pStyle w:val="ac"/>
        <w:numPr>
          <w:ilvl w:val="0"/>
          <w:numId w:val="8"/>
        </w:numPr>
        <w:spacing w:after="200" w:line="276" w:lineRule="auto"/>
      </w:pPr>
      <w:r w:rsidRPr="0041432E">
        <w:t xml:space="preserve">Комплексные занятия по программе «От рождения до школы» под ред. Н.Е. </w:t>
      </w:r>
      <w:proofErr w:type="spellStart"/>
      <w:r w:rsidRPr="0041432E">
        <w:t>Вераксы</w:t>
      </w:r>
      <w:proofErr w:type="spellEnd"/>
      <w:r w:rsidRPr="0041432E">
        <w:t>, Т.С. Комаровой, М.А. Васильевой (средняя группа)</w:t>
      </w:r>
    </w:p>
    <w:p w:rsidR="00955641" w:rsidRPr="0041432E" w:rsidRDefault="00955641" w:rsidP="00C25E1A">
      <w:pPr>
        <w:pStyle w:val="ac"/>
        <w:numPr>
          <w:ilvl w:val="0"/>
          <w:numId w:val="8"/>
        </w:numPr>
        <w:spacing w:after="200" w:line="276" w:lineRule="auto"/>
      </w:pPr>
      <w:r w:rsidRPr="0041432E">
        <w:t xml:space="preserve">Комплексные занятия по программе «От рождения до школы» под ред. Н.Е. </w:t>
      </w:r>
      <w:proofErr w:type="spellStart"/>
      <w:r w:rsidRPr="0041432E">
        <w:t>Вераксы</w:t>
      </w:r>
      <w:proofErr w:type="spellEnd"/>
      <w:r w:rsidRPr="0041432E">
        <w:t>, Т.С. Комаровой, М.А. Васильевой (младшая группа)</w:t>
      </w:r>
    </w:p>
    <w:p w:rsidR="00955641" w:rsidRPr="0041432E" w:rsidRDefault="00955641" w:rsidP="00C25E1A">
      <w:pPr>
        <w:pStyle w:val="ac"/>
        <w:numPr>
          <w:ilvl w:val="0"/>
          <w:numId w:val="8"/>
        </w:numPr>
        <w:spacing w:after="200" w:line="276" w:lineRule="auto"/>
      </w:pPr>
      <w:r w:rsidRPr="0041432E">
        <w:t>Перспективное планирование по программе «От рождения до школы» вторая младшая группа. Волгоград: Учитель, 2012 г.</w:t>
      </w:r>
    </w:p>
    <w:p w:rsidR="00955641" w:rsidRPr="0041432E" w:rsidRDefault="00955641" w:rsidP="00C25E1A">
      <w:pPr>
        <w:pStyle w:val="ac"/>
        <w:numPr>
          <w:ilvl w:val="0"/>
          <w:numId w:val="8"/>
        </w:numPr>
        <w:spacing w:after="200" w:line="276" w:lineRule="auto"/>
      </w:pPr>
      <w:r w:rsidRPr="0041432E">
        <w:t>Перспективное планирование по программе «От рождения до школы» средняя группа. Волгоград: Учитель, 2012 г.</w:t>
      </w:r>
    </w:p>
    <w:p w:rsidR="00955641" w:rsidRDefault="00955641" w:rsidP="00C25E1A">
      <w:pPr>
        <w:pStyle w:val="ac"/>
        <w:numPr>
          <w:ilvl w:val="0"/>
          <w:numId w:val="8"/>
        </w:numPr>
        <w:spacing w:after="200" w:line="276" w:lineRule="auto"/>
      </w:pPr>
      <w:r w:rsidRPr="0041432E">
        <w:t xml:space="preserve">Комплексные оценка результатов освоения  программы «От рождения до школы» под ред. Н.Е. </w:t>
      </w:r>
      <w:proofErr w:type="spellStart"/>
      <w:r w:rsidRPr="0041432E">
        <w:t>Вераксы</w:t>
      </w:r>
      <w:proofErr w:type="spellEnd"/>
      <w:r w:rsidRPr="0041432E">
        <w:t xml:space="preserve">, Т.С. Комаровой, М.А. Васильевой </w:t>
      </w:r>
    </w:p>
    <w:p w:rsidR="00955641" w:rsidRDefault="00955641" w:rsidP="00C25E1A">
      <w:pPr>
        <w:pStyle w:val="ac"/>
        <w:numPr>
          <w:ilvl w:val="0"/>
          <w:numId w:val="8"/>
        </w:numPr>
        <w:spacing w:after="200" w:line="276" w:lineRule="auto"/>
      </w:pPr>
      <w:r>
        <w:t xml:space="preserve">Школа дорожных наук ФГОС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Дошкольникам</w:t>
      </w:r>
      <w:proofErr w:type="gramEnd"/>
      <w:r>
        <w:t xml:space="preserve"> о правилах дорожного движения» </w:t>
      </w:r>
      <w:proofErr w:type="spellStart"/>
      <w:r>
        <w:t>Ю.А.Старцева</w:t>
      </w:r>
      <w:proofErr w:type="spellEnd"/>
      <w:r>
        <w:t xml:space="preserve"> , 2011г.</w:t>
      </w:r>
    </w:p>
    <w:p w:rsidR="00955641" w:rsidRDefault="00955641" w:rsidP="00C25E1A">
      <w:pPr>
        <w:pStyle w:val="ac"/>
        <w:numPr>
          <w:ilvl w:val="0"/>
          <w:numId w:val="8"/>
        </w:numPr>
        <w:spacing w:after="200" w:line="276" w:lineRule="auto"/>
      </w:pPr>
      <w:r>
        <w:t xml:space="preserve">Лепка с детьми  4-5 лет, 6-7 лет, аппликация с детьми 4-5 лет ,6-7 лет Д.Н. </w:t>
      </w:r>
      <w:proofErr w:type="spellStart"/>
      <w:r>
        <w:t>Колдина</w:t>
      </w:r>
      <w:proofErr w:type="spellEnd"/>
      <w:r>
        <w:t>, 2015г.</w:t>
      </w:r>
    </w:p>
    <w:p w:rsidR="00955641" w:rsidRDefault="00955641" w:rsidP="00C25E1A">
      <w:pPr>
        <w:pStyle w:val="ac"/>
        <w:numPr>
          <w:ilvl w:val="0"/>
          <w:numId w:val="8"/>
        </w:numPr>
        <w:spacing w:after="200" w:line="276" w:lineRule="auto"/>
      </w:pPr>
      <w:r>
        <w:t xml:space="preserve">Развитие речи детей 3-5 лет </w:t>
      </w:r>
      <w:proofErr w:type="spellStart"/>
      <w:r>
        <w:t>О.С.Ушаков</w:t>
      </w:r>
      <w:proofErr w:type="spellEnd"/>
      <w:proofErr w:type="gramStart"/>
      <w:r>
        <w:t xml:space="preserve"> ,</w:t>
      </w:r>
      <w:proofErr w:type="gramEnd"/>
      <w:r>
        <w:t xml:space="preserve"> ФГОС ДО , 2014 г.</w:t>
      </w:r>
    </w:p>
    <w:p w:rsidR="00955641" w:rsidRPr="0041432E" w:rsidRDefault="00955641" w:rsidP="00C25E1A">
      <w:pPr>
        <w:pStyle w:val="ac"/>
        <w:numPr>
          <w:ilvl w:val="0"/>
          <w:numId w:val="8"/>
        </w:numPr>
        <w:spacing w:after="200" w:line="276" w:lineRule="auto"/>
      </w:pPr>
      <w:r>
        <w:t xml:space="preserve">Математика для детей 4-5 лет, </w:t>
      </w:r>
      <w:proofErr w:type="spellStart"/>
      <w:r>
        <w:t>Е.В.Колесникова</w:t>
      </w:r>
      <w:proofErr w:type="spellEnd"/>
      <w:proofErr w:type="gramStart"/>
      <w:r>
        <w:t xml:space="preserve"> ,</w:t>
      </w:r>
      <w:proofErr w:type="gramEnd"/>
      <w:r>
        <w:t xml:space="preserve"> ФГОС ДО ,2015 г.</w:t>
      </w:r>
    </w:p>
    <w:p w:rsidR="00955641" w:rsidRPr="0041432E" w:rsidRDefault="00955641" w:rsidP="00955641">
      <w:pPr>
        <w:pStyle w:val="ac"/>
        <w:ind w:left="1095"/>
      </w:pPr>
    </w:p>
    <w:p w:rsidR="00955641" w:rsidRPr="0041432E" w:rsidRDefault="00955641" w:rsidP="00955641">
      <w:pPr>
        <w:rPr>
          <w:b/>
        </w:rPr>
      </w:pPr>
    </w:p>
    <w:p w:rsidR="00955641" w:rsidRPr="0041432E" w:rsidRDefault="00955641" w:rsidP="00955641">
      <w:pPr>
        <w:rPr>
          <w:b/>
          <w:color w:val="FF0000"/>
        </w:rPr>
      </w:pPr>
    </w:p>
    <w:p w:rsidR="00466087" w:rsidRDefault="00466087"/>
    <w:sectPr w:rsidR="00466087" w:rsidSect="00722622">
      <w:footerReference w:type="default" r:id="rId12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1EF" w:rsidRDefault="000C01EF">
      <w:r>
        <w:separator/>
      </w:r>
    </w:p>
  </w:endnote>
  <w:endnote w:type="continuationSeparator" w:id="0">
    <w:p w:rsidR="000C01EF" w:rsidRDefault="000C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25843"/>
      <w:docPartObj>
        <w:docPartGallery w:val="Page Numbers (Bottom of Page)"/>
        <w:docPartUnique/>
      </w:docPartObj>
    </w:sdtPr>
    <w:sdtContent>
      <w:p w:rsidR="003B770C" w:rsidRDefault="003B770C">
        <w:pPr>
          <w:pStyle w:val="af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4C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770C" w:rsidRDefault="003B770C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1EF" w:rsidRDefault="000C01EF">
      <w:r>
        <w:separator/>
      </w:r>
    </w:p>
  </w:footnote>
  <w:footnote w:type="continuationSeparator" w:id="0">
    <w:p w:rsidR="000C01EF" w:rsidRDefault="000C0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/>
      </w:rPr>
    </w:lvl>
  </w:abstractNum>
  <w:abstractNum w:abstractNumId="1">
    <w:nsid w:val="0000000C"/>
    <w:multiLevelType w:val="multilevel"/>
    <w:tmpl w:val="0000000C"/>
    <w:name w:val="WW8Num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283"/>
      </w:pPr>
    </w:lvl>
    <w:lvl w:ilvl="2">
      <w:start w:val="1"/>
      <w:numFmt w:val="decimal"/>
      <w:lvlText w:val="%3."/>
      <w:lvlJc w:val="left"/>
      <w:pPr>
        <w:tabs>
          <w:tab w:val="num" w:pos="1981"/>
        </w:tabs>
        <w:ind w:left="1981" w:hanging="283"/>
      </w:pPr>
    </w:lvl>
    <w:lvl w:ilvl="3">
      <w:start w:val="1"/>
      <w:numFmt w:val="decimal"/>
      <w:lvlText w:val="%4."/>
      <w:lvlJc w:val="left"/>
      <w:pPr>
        <w:tabs>
          <w:tab w:val="num" w:pos="2688"/>
        </w:tabs>
        <w:ind w:left="2688" w:hanging="283"/>
      </w:pPr>
    </w:lvl>
    <w:lvl w:ilvl="4">
      <w:start w:val="1"/>
      <w:numFmt w:val="decimal"/>
      <w:lvlText w:val="%5."/>
      <w:lvlJc w:val="left"/>
      <w:pPr>
        <w:tabs>
          <w:tab w:val="num" w:pos="3395"/>
        </w:tabs>
        <w:ind w:left="3395" w:hanging="283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283"/>
      </w:pPr>
    </w:lvl>
    <w:lvl w:ilvl="6">
      <w:start w:val="1"/>
      <w:numFmt w:val="decimal"/>
      <w:lvlText w:val="%7."/>
      <w:lvlJc w:val="left"/>
      <w:pPr>
        <w:tabs>
          <w:tab w:val="num" w:pos="4809"/>
        </w:tabs>
        <w:ind w:left="4809" w:hanging="283"/>
      </w:pPr>
    </w:lvl>
    <w:lvl w:ilvl="7">
      <w:start w:val="1"/>
      <w:numFmt w:val="decimal"/>
      <w:lvlText w:val="%8."/>
      <w:lvlJc w:val="left"/>
      <w:pPr>
        <w:tabs>
          <w:tab w:val="num" w:pos="5516"/>
        </w:tabs>
        <w:ind w:left="5516" w:hanging="283"/>
      </w:pPr>
    </w:lvl>
    <w:lvl w:ilvl="8">
      <w:start w:val="1"/>
      <w:numFmt w:val="decimal"/>
      <w:lvlText w:val="%9."/>
      <w:lvlJc w:val="left"/>
      <w:pPr>
        <w:tabs>
          <w:tab w:val="num" w:pos="6223"/>
        </w:tabs>
        <w:ind w:left="6223" w:hanging="283"/>
      </w:pPr>
    </w:lvl>
  </w:abstractNum>
  <w:abstractNum w:abstractNumId="2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8207551"/>
    <w:multiLevelType w:val="hybridMultilevel"/>
    <w:tmpl w:val="AECA22D8"/>
    <w:lvl w:ilvl="0" w:tplc="366AC802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>
    <w:nsid w:val="0EB97B01"/>
    <w:multiLevelType w:val="hybridMultilevel"/>
    <w:tmpl w:val="DEE22666"/>
    <w:lvl w:ilvl="0" w:tplc="8D8A8ED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934CE0"/>
    <w:multiLevelType w:val="hybridMultilevel"/>
    <w:tmpl w:val="98A8E578"/>
    <w:lvl w:ilvl="0" w:tplc="8368C31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A4ED0"/>
    <w:multiLevelType w:val="hybridMultilevel"/>
    <w:tmpl w:val="8AA67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22228"/>
    <w:multiLevelType w:val="hybridMultilevel"/>
    <w:tmpl w:val="2D3225E8"/>
    <w:lvl w:ilvl="0" w:tplc="2BC479EE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F62110"/>
    <w:multiLevelType w:val="hybridMultilevel"/>
    <w:tmpl w:val="4198D904"/>
    <w:lvl w:ilvl="0" w:tplc="8368C31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D24C14"/>
    <w:multiLevelType w:val="hybridMultilevel"/>
    <w:tmpl w:val="CDA60374"/>
    <w:lvl w:ilvl="0" w:tplc="B6546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70C708">
      <w:start w:val="1"/>
      <w:numFmt w:val="lowerLetter"/>
      <w:lvlText w:val="%2."/>
      <w:lvlJc w:val="left"/>
      <w:pPr>
        <w:ind w:left="1440" w:hanging="360"/>
      </w:pPr>
    </w:lvl>
    <w:lvl w:ilvl="2" w:tplc="0A12CC70">
      <w:start w:val="1"/>
      <w:numFmt w:val="lowerRoman"/>
      <w:lvlText w:val="%3."/>
      <w:lvlJc w:val="right"/>
      <w:pPr>
        <w:ind w:left="2160" w:hanging="180"/>
      </w:pPr>
    </w:lvl>
    <w:lvl w:ilvl="3" w:tplc="63263752">
      <w:start w:val="1"/>
      <w:numFmt w:val="decimal"/>
      <w:lvlText w:val="%4."/>
      <w:lvlJc w:val="left"/>
      <w:pPr>
        <w:ind w:left="2880" w:hanging="360"/>
      </w:pPr>
    </w:lvl>
    <w:lvl w:ilvl="4" w:tplc="A768B222">
      <w:start w:val="1"/>
      <w:numFmt w:val="lowerLetter"/>
      <w:lvlText w:val="%5."/>
      <w:lvlJc w:val="left"/>
      <w:pPr>
        <w:ind w:left="3600" w:hanging="360"/>
      </w:pPr>
    </w:lvl>
    <w:lvl w:ilvl="5" w:tplc="666E1B62">
      <w:start w:val="1"/>
      <w:numFmt w:val="lowerRoman"/>
      <w:lvlText w:val="%6."/>
      <w:lvlJc w:val="right"/>
      <w:pPr>
        <w:ind w:left="4320" w:hanging="180"/>
      </w:pPr>
    </w:lvl>
    <w:lvl w:ilvl="6" w:tplc="CF5A60DA">
      <w:start w:val="1"/>
      <w:numFmt w:val="decimal"/>
      <w:lvlText w:val="%7."/>
      <w:lvlJc w:val="left"/>
      <w:pPr>
        <w:ind w:left="5040" w:hanging="360"/>
      </w:pPr>
    </w:lvl>
    <w:lvl w:ilvl="7" w:tplc="027A5E58">
      <w:start w:val="1"/>
      <w:numFmt w:val="lowerLetter"/>
      <w:lvlText w:val="%8."/>
      <w:lvlJc w:val="left"/>
      <w:pPr>
        <w:ind w:left="5760" w:hanging="360"/>
      </w:pPr>
    </w:lvl>
    <w:lvl w:ilvl="8" w:tplc="D18ECFD4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3A6D34"/>
    <w:multiLevelType w:val="hybridMultilevel"/>
    <w:tmpl w:val="432E9558"/>
    <w:lvl w:ilvl="0" w:tplc="DC3A15F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85661448">
      <w:start w:val="1"/>
      <w:numFmt w:val="lowerLetter"/>
      <w:lvlText w:val="%2."/>
      <w:lvlJc w:val="left"/>
      <w:pPr>
        <w:ind w:left="1815" w:hanging="360"/>
      </w:pPr>
    </w:lvl>
    <w:lvl w:ilvl="2" w:tplc="66F08A30">
      <w:start w:val="1"/>
      <w:numFmt w:val="lowerRoman"/>
      <w:lvlText w:val="%3."/>
      <w:lvlJc w:val="right"/>
      <w:pPr>
        <w:ind w:left="2535" w:hanging="180"/>
      </w:pPr>
    </w:lvl>
    <w:lvl w:ilvl="3" w:tplc="E15ADDEE">
      <w:start w:val="1"/>
      <w:numFmt w:val="decimal"/>
      <w:lvlText w:val="%4."/>
      <w:lvlJc w:val="left"/>
      <w:pPr>
        <w:ind w:left="3255" w:hanging="360"/>
      </w:pPr>
    </w:lvl>
    <w:lvl w:ilvl="4" w:tplc="ABD20338">
      <w:start w:val="1"/>
      <w:numFmt w:val="lowerLetter"/>
      <w:lvlText w:val="%5."/>
      <w:lvlJc w:val="left"/>
      <w:pPr>
        <w:ind w:left="3975" w:hanging="360"/>
      </w:pPr>
    </w:lvl>
    <w:lvl w:ilvl="5" w:tplc="CEC6F8E0">
      <w:start w:val="1"/>
      <w:numFmt w:val="lowerRoman"/>
      <w:lvlText w:val="%6."/>
      <w:lvlJc w:val="right"/>
      <w:pPr>
        <w:ind w:left="4695" w:hanging="180"/>
      </w:pPr>
    </w:lvl>
    <w:lvl w:ilvl="6" w:tplc="4A507488">
      <w:start w:val="1"/>
      <w:numFmt w:val="decimal"/>
      <w:lvlText w:val="%7."/>
      <w:lvlJc w:val="left"/>
      <w:pPr>
        <w:ind w:left="5415" w:hanging="360"/>
      </w:pPr>
    </w:lvl>
    <w:lvl w:ilvl="7" w:tplc="F3A4A088">
      <w:start w:val="1"/>
      <w:numFmt w:val="lowerLetter"/>
      <w:lvlText w:val="%8."/>
      <w:lvlJc w:val="left"/>
      <w:pPr>
        <w:ind w:left="6135" w:hanging="360"/>
      </w:pPr>
    </w:lvl>
    <w:lvl w:ilvl="8" w:tplc="28B2A94C">
      <w:start w:val="1"/>
      <w:numFmt w:val="lowerRoman"/>
      <w:lvlText w:val="%9."/>
      <w:lvlJc w:val="right"/>
      <w:pPr>
        <w:ind w:left="6855" w:hanging="180"/>
      </w:pPr>
    </w:lvl>
  </w:abstractNum>
  <w:abstractNum w:abstractNumId="13">
    <w:nsid w:val="4D7A7A05"/>
    <w:multiLevelType w:val="hybridMultilevel"/>
    <w:tmpl w:val="DCAC478C"/>
    <w:lvl w:ilvl="0" w:tplc="38FC6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7AF944">
      <w:start w:val="1"/>
      <w:numFmt w:val="lowerLetter"/>
      <w:lvlText w:val="%2."/>
      <w:lvlJc w:val="left"/>
      <w:pPr>
        <w:ind w:left="1440" w:hanging="360"/>
      </w:pPr>
    </w:lvl>
    <w:lvl w:ilvl="2" w:tplc="6172D56C">
      <w:start w:val="1"/>
      <w:numFmt w:val="lowerRoman"/>
      <w:lvlText w:val="%3."/>
      <w:lvlJc w:val="right"/>
      <w:pPr>
        <w:ind w:left="2160" w:hanging="180"/>
      </w:pPr>
    </w:lvl>
    <w:lvl w:ilvl="3" w:tplc="39F6E08C">
      <w:start w:val="1"/>
      <w:numFmt w:val="decimal"/>
      <w:lvlText w:val="%4."/>
      <w:lvlJc w:val="left"/>
      <w:pPr>
        <w:ind w:left="2880" w:hanging="360"/>
      </w:pPr>
    </w:lvl>
    <w:lvl w:ilvl="4" w:tplc="DB0605BE">
      <w:start w:val="1"/>
      <w:numFmt w:val="lowerLetter"/>
      <w:lvlText w:val="%5."/>
      <w:lvlJc w:val="left"/>
      <w:pPr>
        <w:ind w:left="3600" w:hanging="360"/>
      </w:pPr>
    </w:lvl>
    <w:lvl w:ilvl="5" w:tplc="A7CE0692">
      <w:start w:val="1"/>
      <w:numFmt w:val="lowerRoman"/>
      <w:lvlText w:val="%6."/>
      <w:lvlJc w:val="right"/>
      <w:pPr>
        <w:ind w:left="4320" w:hanging="180"/>
      </w:pPr>
    </w:lvl>
    <w:lvl w:ilvl="6" w:tplc="7A5A70BC">
      <w:start w:val="1"/>
      <w:numFmt w:val="decimal"/>
      <w:lvlText w:val="%7."/>
      <w:lvlJc w:val="left"/>
      <w:pPr>
        <w:ind w:left="5040" w:hanging="360"/>
      </w:pPr>
    </w:lvl>
    <w:lvl w:ilvl="7" w:tplc="5034345E">
      <w:start w:val="1"/>
      <w:numFmt w:val="lowerLetter"/>
      <w:lvlText w:val="%8."/>
      <w:lvlJc w:val="left"/>
      <w:pPr>
        <w:ind w:left="5760" w:hanging="360"/>
      </w:pPr>
    </w:lvl>
    <w:lvl w:ilvl="8" w:tplc="40FC5104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647164"/>
    <w:multiLevelType w:val="hybridMultilevel"/>
    <w:tmpl w:val="D2AA515A"/>
    <w:lvl w:ilvl="0" w:tplc="8368C31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4"/>
  </w:num>
  <w:num w:numId="4">
    <w:abstractNumId w:val="8"/>
  </w:num>
  <w:num w:numId="5">
    <w:abstractNumId w:val="0"/>
  </w:num>
  <w:num w:numId="6">
    <w:abstractNumId w:val="13"/>
  </w:num>
  <w:num w:numId="7">
    <w:abstractNumId w:val="11"/>
  </w:num>
  <w:num w:numId="8">
    <w:abstractNumId w:val="12"/>
  </w:num>
  <w:num w:numId="9">
    <w:abstractNumId w:val="5"/>
  </w:num>
  <w:num w:numId="10">
    <w:abstractNumId w:val="6"/>
  </w:num>
  <w:num w:numId="11">
    <w:abstractNumId w:val="1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541"/>
    <w:rsid w:val="000C01EF"/>
    <w:rsid w:val="00147752"/>
    <w:rsid w:val="0016290A"/>
    <w:rsid w:val="001F6526"/>
    <w:rsid w:val="00220236"/>
    <w:rsid w:val="002A5052"/>
    <w:rsid w:val="003119C2"/>
    <w:rsid w:val="003235AB"/>
    <w:rsid w:val="00363332"/>
    <w:rsid w:val="00366942"/>
    <w:rsid w:val="00374EE0"/>
    <w:rsid w:val="003B770C"/>
    <w:rsid w:val="003B7E5E"/>
    <w:rsid w:val="003C2294"/>
    <w:rsid w:val="003C4B90"/>
    <w:rsid w:val="00434541"/>
    <w:rsid w:val="004568ED"/>
    <w:rsid w:val="0046118B"/>
    <w:rsid w:val="0046483E"/>
    <w:rsid w:val="00466087"/>
    <w:rsid w:val="00492380"/>
    <w:rsid w:val="00493B75"/>
    <w:rsid w:val="006564D8"/>
    <w:rsid w:val="006A2221"/>
    <w:rsid w:val="00722622"/>
    <w:rsid w:val="00726A49"/>
    <w:rsid w:val="0077080B"/>
    <w:rsid w:val="008C5F0F"/>
    <w:rsid w:val="00955641"/>
    <w:rsid w:val="009A25DF"/>
    <w:rsid w:val="00A54C43"/>
    <w:rsid w:val="00B3198C"/>
    <w:rsid w:val="00B5761B"/>
    <w:rsid w:val="00C10732"/>
    <w:rsid w:val="00C25E1A"/>
    <w:rsid w:val="00C31996"/>
    <w:rsid w:val="00C93984"/>
    <w:rsid w:val="00CD3789"/>
    <w:rsid w:val="00CF35B6"/>
    <w:rsid w:val="00D54D9C"/>
    <w:rsid w:val="00D73591"/>
    <w:rsid w:val="00E152CA"/>
    <w:rsid w:val="00E75556"/>
    <w:rsid w:val="00E823B4"/>
    <w:rsid w:val="00F41C87"/>
    <w:rsid w:val="00F9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41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3789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D3789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CD3789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4">
    <w:name w:val="heading 4"/>
    <w:basedOn w:val="a"/>
    <w:next w:val="a"/>
    <w:link w:val="40"/>
    <w:unhideWhenUsed/>
    <w:qFormat/>
    <w:rsid w:val="00CD3789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nhideWhenUsed/>
    <w:qFormat/>
    <w:rsid w:val="00CD3789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789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789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CD37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rsid w:val="00CD37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rsid w:val="00CD378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rsid w:val="00CD37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37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378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qFormat/>
    <w:rsid w:val="00CD378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378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378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3789"/>
    <w:rPr>
      <w:b/>
      <w:bCs/>
      <w:spacing w:val="0"/>
    </w:rPr>
  </w:style>
  <w:style w:type="character" w:styleId="a9">
    <w:name w:val="Emphasis"/>
    <w:qFormat/>
    <w:rsid w:val="00CD37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link w:val="ab"/>
    <w:qFormat/>
    <w:rsid w:val="00CD3789"/>
  </w:style>
  <w:style w:type="paragraph" w:styleId="ac">
    <w:name w:val="List Paragraph"/>
    <w:basedOn w:val="a"/>
    <w:uiPriority w:val="34"/>
    <w:qFormat/>
    <w:rsid w:val="00CD37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7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3789"/>
    <w:rPr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CD37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rsid w:val="00CD378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f">
    <w:name w:val="Subtle Emphasis"/>
    <w:uiPriority w:val="19"/>
    <w:qFormat/>
    <w:rsid w:val="00CD3789"/>
    <w:rPr>
      <w:smallCaps/>
      <w:dstrike w:val="0"/>
      <w:color w:val="5A5A5A" w:themeColor="text1" w:themeTint="A5"/>
      <w:vertAlign w:val="baseline"/>
    </w:rPr>
  </w:style>
  <w:style w:type="character" w:styleId="af0">
    <w:name w:val="Intense Emphasis"/>
    <w:uiPriority w:val="21"/>
    <w:qFormat/>
    <w:rsid w:val="00CD3789"/>
    <w:rPr>
      <w:b/>
      <w:bCs/>
      <w:smallCaps/>
      <w:color w:val="4F81BD" w:themeColor="accent1"/>
      <w:spacing w:val="40"/>
    </w:rPr>
  </w:style>
  <w:style w:type="character" w:styleId="af1">
    <w:name w:val="Subtle Reference"/>
    <w:uiPriority w:val="31"/>
    <w:qFormat/>
    <w:rsid w:val="00CD37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2">
    <w:name w:val="Intense Reference"/>
    <w:uiPriority w:val="32"/>
    <w:qFormat/>
    <w:rsid w:val="00CD37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3">
    <w:name w:val="Book Title"/>
    <w:uiPriority w:val="33"/>
    <w:qFormat/>
    <w:rsid w:val="00CD37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CD3789"/>
    <w:pPr>
      <w:outlineLvl w:val="9"/>
    </w:pPr>
    <w:rPr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466087"/>
  </w:style>
  <w:style w:type="character" w:customStyle="1" w:styleId="Heading1Char">
    <w:name w:val="Heading 1 Char"/>
    <w:locked/>
    <w:rsid w:val="00466087"/>
    <w:rPr>
      <w:rFonts w:ascii="Arial" w:hAnsi="Arial" w:cs="Times New Roman"/>
      <w:b/>
      <w:kern w:val="32"/>
      <w:sz w:val="32"/>
    </w:rPr>
  </w:style>
  <w:style w:type="paragraph" w:styleId="af5">
    <w:name w:val="Body Text"/>
    <w:basedOn w:val="a"/>
    <w:link w:val="af6"/>
    <w:rsid w:val="00466087"/>
    <w:pPr>
      <w:jc w:val="both"/>
    </w:pPr>
    <w:rPr>
      <w:rFonts w:ascii="Monotype Corsiva" w:hAnsi="Monotype Corsiva"/>
      <w:i/>
      <w:sz w:val="28"/>
      <w:szCs w:val="28"/>
    </w:rPr>
  </w:style>
  <w:style w:type="character" w:customStyle="1" w:styleId="af6">
    <w:name w:val="Основной текст Знак"/>
    <w:basedOn w:val="a0"/>
    <w:link w:val="af5"/>
    <w:rsid w:val="00466087"/>
    <w:rPr>
      <w:rFonts w:ascii="Monotype Corsiva" w:eastAsia="Times New Roman" w:hAnsi="Monotype Corsiva" w:cs="Times New Roman"/>
      <w:i/>
      <w:sz w:val="28"/>
      <w:szCs w:val="28"/>
      <w:lang w:eastAsia="ru-RU"/>
    </w:rPr>
  </w:style>
  <w:style w:type="character" w:customStyle="1" w:styleId="Iniiaiieoeooaacaoa2">
    <w:name w:val="Iniiaiie o?eoo aacaoa2"/>
    <w:rsid w:val="00466087"/>
    <w:rPr>
      <w:sz w:val="20"/>
    </w:rPr>
  </w:style>
  <w:style w:type="character" w:styleId="af7">
    <w:name w:val="page number"/>
    <w:rsid w:val="00466087"/>
    <w:rPr>
      <w:rFonts w:cs="Times New Roman"/>
    </w:rPr>
  </w:style>
  <w:style w:type="paragraph" w:customStyle="1" w:styleId="12">
    <w:name w:val="Текст выноски1"/>
    <w:basedOn w:val="a"/>
    <w:rsid w:val="004660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ocked/>
    <w:rsid w:val="00466087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qFormat/>
    <w:rsid w:val="00466087"/>
    <w:pPr>
      <w:ind w:left="720"/>
      <w:contextualSpacing/>
    </w:pPr>
    <w:rPr>
      <w:sz w:val="28"/>
      <w:szCs w:val="28"/>
    </w:rPr>
  </w:style>
  <w:style w:type="paragraph" w:customStyle="1" w:styleId="14">
    <w:name w:val="Без интервала1"/>
    <w:qFormat/>
    <w:rsid w:val="00466087"/>
    <w:pPr>
      <w:spacing w:after="0" w:line="240" w:lineRule="auto"/>
      <w:ind w:left="0"/>
    </w:pPr>
    <w:rPr>
      <w:rFonts w:ascii="Calibri" w:eastAsia="Times New Roman" w:hAnsi="Calibri" w:cs="Times New Roman"/>
      <w:sz w:val="22"/>
      <w:szCs w:val="22"/>
    </w:rPr>
  </w:style>
  <w:style w:type="character" w:customStyle="1" w:styleId="NoSpacingChar">
    <w:name w:val="No Spacing Char"/>
    <w:locked/>
    <w:rsid w:val="00466087"/>
    <w:rPr>
      <w:rFonts w:ascii="Calibri" w:hAnsi="Calibri"/>
      <w:noProof w:val="0"/>
      <w:sz w:val="22"/>
      <w:szCs w:val="22"/>
      <w:lang w:val="ru-RU" w:eastAsia="en-US" w:bidi="ar-SA"/>
    </w:rPr>
  </w:style>
  <w:style w:type="paragraph" w:styleId="af8">
    <w:name w:val="Body Text Indent"/>
    <w:basedOn w:val="a"/>
    <w:link w:val="af9"/>
    <w:uiPriority w:val="99"/>
    <w:rsid w:val="00466087"/>
    <w:pPr>
      <w:ind w:left="-1008" w:firstLine="720"/>
      <w:jc w:val="center"/>
    </w:pPr>
    <w:rPr>
      <w:sz w:val="28"/>
      <w:szCs w:val="28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46608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rsid w:val="00466087"/>
    <w:pPr>
      <w:jc w:val="center"/>
    </w:pPr>
    <w:rPr>
      <w:sz w:val="28"/>
      <w:szCs w:val="28"/>
    </w:rPr>
  </w:style>
  <w:style w:type="character" w:customStyle="1" w:styleId="24">
    <w:name w:val="Основной текст 2 Знак"/>
    <w:basedOn w:val="a0"/>
    <w:link w:val="23"/>
    <w:uiPriority w:val="99"/>
    <w:rsid w:val="0046608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"/>
    <w:link w:val="26"/>
    <w:rsid w:val="00466087"/>
    <w:pPr>
      <w:ind w:left="-2808" w:firstLine="2700"/>
      <w:jc w:val="center"/>
    </w:pPr>
    <w:rPr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rsid w:val="0046608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a">
    <w:name w:val="Знак"/>
    <w:basedOn w:val="a"/>
    <w:rsid w:val="00466087"/>
    <w:pPr>
      <w:spacing w:line="240" w:lineRule="exact"/>
    </w:pPr>
    <w:rPr>
      <w:rFonts w:ascii="Verdana" w:hAnsi="Verdana" w:cs="Verdana"/>
      <w:lang w:val="en-US"/>
    </w:rPr>
  </w:style>
  <w:style w:type="paragraph" w:styleId="afb">
    <w:name w:val="footer"/>
    <w:basedOn w:val="a"/>
    <w:link w:val="afc"/>
    <w:uiPriority w:val="99"/>
    <w:qFormat/>
    <w:rsid w:val="00466087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4660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Знак1"/>
    <w:basedOn w:val="a"/>
    <w:rsid w:val="00466087"/>
    <w:pPr>
      <w:spacing w:line="240" w:lineRule="exact"/>
    </w:pPr>
    <w:rPr>
      <w:rFonts w:ascii="Verdana" w:hAnsi="Verdana"/>
      <w:lang w:val="en-US"/>
    </w:rPr>
  </w:style>
  <w:style w:type="paragraph" w:styleId="31">
    <w:name w:val="Body Text Indent 3"/>
    <w:basedOn w:val="a"/>
    <w:link w:val="32"/>
    <w:rsid w:val="0046608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660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466087"/>
    <w:pPr>
      <w:widowControl w:val="0"/>
      <w:autoSpaceDE w:val="0"/>
      <w:autoSpaceDN w:val="0"/>
      <w:adjustRightInd w:val="0"/>
      <w:spacing w:line="221" w:lineRule="exact"/>
      <w:ind w:hanging="245"/>
    </w:pPr>
  </w:style>
  <w:style w:type="character" w:customStyle="1" w:styleId="FontStyle11">
    <w:name w:val="Font Style11"/>
    <w:rsid w:val="00466087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466087"/>
    <w:pPr>
      <w:widowControl w:val="0"/>
      <w:autoSpaceDE w:val="0"/>
      <w:autoSpaceDN w:val="0"/>
      <w:adjustRightInd w:val="0"/>
      <w:spacing w:line="214" w:lineRule="exact"/>
      <w:ind w:hanging="245"/>
    </w:pPr>
  </w:style>
  <w:style w:type="character" w:customStyle="1" w:styleId="FontStyle12">
    <w:name w:val="Font Style12"/>
    <w:rsid w:val="00466087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rsid w:val="00466087"/>
    <w:pPr>
      <w:widowControl w:val="0"/>
      <w:autoSpaceDE w:val="0"/>
      <w:autoSpaceDN w:val="0"/>
      <w:adjustRightInd w:val="0"/>
      <w:spacing w:line="216" w:lineRule="exact"/>
      <w:ind w:hanging="242"/>
    </w:pPr>
  </w:style>
  <w:style w:type="paragraph" w:customStyle="1" w:styleId="afd">
    <w:name w:val="Знак Знак Знак Знак"/>
    <w:basedOn w:val="a"/>
    <w:rsid w:val="00466087"/>
    <w:pPr>
      <w:spacing w:line="240" w:lineRule="exact"/>
    </w:pPr>
    <w:rPr>
      <w:rFonts w:ascii="Verdana" w:hAnsi="Verdana"/>
      <w:lang w:val="en-US"/>
    </w:rPr>
  </w:style>
  <w:style w:type="character" w:customStyle="1" w:styleId="FontStyle13">
    <w:name w:val="Font Style13"/>
    <w:uiPriority w:val="99"/>
    <w:rsid w:val="00466087"/>
    <w:rPr>
      <w:rFonts w:ascii="Times New Roman" w:hAnsi="Times New Roman" w:cs="Times New Roman"/>
      <w:sz w:val="18"/>
      <w:szCs w:val="18"/>
    </w:rPr>
  </w:style>
  <w:style w:type="paragraph" w:styleId="afe">
    <w:name w:val="Balloon Text"/>
    <w:basedOn w:val="a"/>
    <w:link w:val="aff"/>
    <w:uiPriority w:val="99"/>
    <w:semiHidden/>
    <w:unhideWhenUsed/>
    <w:rsid w:val="00466087"/>
    <w:rPr>
      <w:rFonts w:ascii="Tahoma" w:hAnsi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466087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Default">
    <w:name w:val="Default"/>
    <w:rsid w:val="00466087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7">
    <w:name w:val="Font Style17"/>
    <w:uiPriority w:val="99"/>
    <w:rsid w:val="00466087"/>
    <w:rPr>
      <w:rFonts w:ascii="Times New Roman" w:hAnsi="Times New Roman" w:cs="Times New Roman"/>
      <w:sz w:val="22"/>
      <w:szCs w:val="22"/>
    </w:rPr>
  </w:style>
  <w:style w:type="paragraph" w:styleId="aff0">
    <w:name w:val="Normal (Web)"/>
    <w:basedOn w:val="a"/>
    <w:uiPriority w:val="99"/>
    <w:rsid w:val="00466087"/>
    <w:pPr>
      <w:spacing w:before="30" w:after="30"/>
    </w:pPr>
    <w:rPr>
      <w:rFonts w:eastAsia="Calibri"/>
    </w:rPr>
  </w:style>
  <w:style w:type="character" w:customStyle="1" w:styleId="apple-converted-space">
    <w:name w:val="apple-converted-space"/>
    <w:basedOn w:val="a0"/>
    <w:rsid w:val="00466087"/>
    <w:rPr>
      <w:rFonts w:ascii="Times New Roman" w:hAnsi="Times New Roman" w:cs="Times New Roman" w:hint="default"/>
    </w:rPr>
  </w:style>
  <w:style w:type="character" w:styleId="aff1">
    <w:name w:val="Hyperlink"/>
    <w:basedOn w:val="a0"/>
    <w:uiPriority w:val="99"/>
    <w:rsid w:val="00466087"/>
    <w:rPr>
      <w:rFonts w:ascii="Times New Roman" w:hAnsi="Times New Roman" w:cs="Times New Roman" w:hint="default"/>
      <w:color w:val="0000FF"/>
      <w:u w:val="single"/>
    </w:rPr>
  </w:style>
  <w:style w:type="character" w:styleId="aff2">
    <w:name w:val="FollowedHyperlink"/>
    <w:basedOn w:val="a0"/>
    <w:rsid w:val="00466087"/>
    <w:rPr>
      <w:rFonts w:ascii="Times New Roman" w:hAnsi="Times New Roman" w:cs="Times New Roman" w:hint="default"/>
      <w:color w:val="800080"/>
      <w:u w:val="single"/>
    </w:rPr>
  </w:style>
  <w:style w:type="character" w:customStyle="1" w:styleId="aff3">
    <w:name w:val="Верхний колонтитул Знак"/>
    <w:basedOn w:val="a0"/>
    <w:link w:val="aff4"/>
    <w:uiPriority w:val="99"/>
    <w:locked/>
    <w:rsid w:val="00466087"/>
    <w:rPr>
      <w:rFonts w:ascii="Calibri" w:eastAsia="Calibri" w:hAnsi="Calibri"/>
      <w:sz w:val="24"/>
      <w:szCs w:val="24"/>
    </w:rPr>
  </w:style>
  <w:style w:type="paragraph" w:customStyle="1" w:styleId="16">
    <w:name w:val="Верхний колонтитул1"/>
    <w:basedOn w:val="a"/>
    <w:next w:val="aff4"/>
    <w:rsid w:val="00466087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17">
    <w:name w:val="Верхний колонтитул Знак1"/>
    <w:basedOn w:val="a0"/>
    <w:uiPriority w:val="99"/>
    <w:semiHidden/>
    <w:rsid w:val="004660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8">
    <w:name w:val="Название Знак1"/>
    <w:basedOn w:val="a0"/>
    <w:uiPriority w:val="10"/>
    <w:rsid w:val="0046608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Style3">
    <w:name w:val="Style3"/>
    <w:basedOn w:val="a"/>
    <w:rsid w:val="00466087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ConsPlusNormal">
    <w:name w:val="ConsPlusNormal"/>
    <w:rsid w:val="00466087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Arial" w:eastAsia="Calibri" w:hAnsi="Arial" w:cs="Arial"/>
      <w:lang w:eastAsia="ru-RU"/>
    </w:rPr>
  </w:style>
  <w:style w:type="paragraph" w:customStyle="1" w:styleId="msonormalcxspmiddle">
    <w:name w:val="msonormalcxspmiddle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acxsplast">
    <w:name w:val="acxsplast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110">
    <w:name w:val="Без интервала11"/>
    <w:rsid w:val="00466087"/>
    <w:pPr>
      <w:spacing w:after="0" w:line="240" w:lineRule="auto"/>
      <w:ind w:left="0"/>
    </w:pPr>
    <w:rPr>
      <w:rFonts w:ascii="Calibri" w:eastAsia="Calibri" w:hAnsi="Calibri" w:cs="Times New Roman"/>
      <w:sz w:val="22"/>
      <w:szCs w:val="22"/>
      <w:lang w:eastAsia="ru-RU"/>
    </w:rPr>
  </w:style>
  <w:style w:type="paragraph" w:customStyle="1" w:styleId="111">
    <w:name w:val="Абзац списка11"/>
    <w:basedOn w:val="a"/>
    <w:rsid w:val="00466087"/>
    <w:pPr>
      <w:ind w:left="720"/>
      <w:contextualSpacing/>
    </w:pPr>
  </w:style>
  <w:style w:type="paragraph" w:customStyle="1" w:styleId="msolistparagraph0">
    <w:name w:val="msolistparagraph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msolistparagraphcxsplast">
    <w:name w:val="msolistparagraphcxsplast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style30">
    <w:name w:val="style3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c20c11">
    <w:name w:val="c20 c11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19">
    <w:name w:val="1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imaligncenter">
    <w:name w:val="imalign_center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imalignjustify">
    <w:name w:val="imalign_justify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msolistparagraphcxsplastcxsplast">
    <w:name w:val="msolistparagraphcxsplastcxsplast"/>
    <w:basedOn w:val="a"/>
    <w:rsid w:val="00466087"/>
    <w:pPr>
      <w:spacing w:before="30" w:after="30"/>
    </w:pPr>
    <w:rPr>
      <w:rFonts w:eastAsia="Calibri"/>
    </w:rPr>
  </w:style>
  <w:style w:type="paragraph" w:customStyle="1" w:styleId="wP70">
    <w:name w:val="wP70"/>
    <w:basedOn w:val="a"/>
    <w:rsid w:val="00466087"/>
    <w:pPr>
      <w:widowControl w:val="0"/>
      <w:suppressAutoHyphens/>
      <w:autoSpaceDE w:val="0"/>
    </w:pPr>
    <w:rPr>
      <w:rFonts w:eastAsia="Calibri"/>
      <w:kern w:val="2"/>
      <w:sz w:val="28"/>
    </w:rPr>
  </w:style>
  <w:style w:type="character" w:customStyle="1" w:styleId="blk">
    <w:name w:val="blk"/>
    <w:basedOn w:val="a0"/>
    <w:rsid w:val="00466087"/>
    <w:rPr>
      <w:rFonts w:ascii="Times New Roman" w:hAnsi="Times New Roman" w:cs="Times New Roman" w:hint="default"/>
    </w:rPr>
  </w:style>
  <w:style w:type="character" w:customStyle="1" w:styleId="c39">
    <w:name w:val="c39"/>
    <w:basedOn w:val="a0"/>
    <w:rsid w:val="00466087"/>
    <w:rPr>
      <w:rFonts w:ascii="Times New Roman" w:hAnsi="Times New Roman" w:cs="Times New Roman" w:hint="default"/>
    </w:rPr>
  </w:style>
  <w:style w:type="character" w:customStyle="1" w:styleId="apple-style-span">
    <w:name w:val="apple-style-span"/>
    <w:basedOn w:val="a0"/>
    <w:rsid w:val="00466087"/>
    <w:rPr>
      <w:rFonts w:ascii="Times New Roman" w:hAnsi="Times New Roman" w:cs="Times New Roman" w:hint="default"/>
    </w:rPr>
  </w:style>
  <w:style w:type="character" w:customStyle="1" w:styleId="st">
    <w:name w:val="st"/>
    <w:basedOn w:val="a0"/>
    <w:rsid w:val="00466087"/>
    <w:rPr>
      <w:rFonts w:ascii="Times New Roman" w:hAnsi="Times New Roman" w:cs="Times New Roman" w:hint="default"/>
    </w:rPr>
  </w:style>
  <w:style w:type="character" w:customStyle="1" w:styleId="c0">
    <w:name w:val="c0"/>
    <w:basedOn w:val="a0"/>
    <w:rsid w:val="00466087"/>
    <w:rPr>
      <w:rFonts w:ascii="Times New Roman" w:hAnsi="Times New Roman" w:cs="Times New Roman" w:hint="default"/>
    </w:rPr>
  </w:style>
  <w:style w:type="character" w:customStyle="1" w:styleId="c6c23">
    <w:name w:val="c6 c23"/>
    <w:basedOn w:val="a0"/>
    <w:rsid w:val="00466087"/>
    <w:rPr>
      <w:rFonts w:ascii="Times New Roman" w:hAnsi="Times New Roman" w:cs="Times New Roman" w:hint="default"/>
    </w:rPr>
  </w:style>
  <w:style w:type="character" w:customStyle="1" w:styleId="spelle">
    <w:name w:val="spelle"/>
    <w:basedOn w:val="a0"/>
    <w:rsid w:val="00466087"/>
    <w:rPr>
      <w:rFonts w:ascii="Times New Roman" w:hAnsi="Times New Roman" w:cs="Times New Roman" w:hint="default"/>
    </w:rPr>
  </w:style>
  <w:style w:type="character" w:customStyle="1" w:styleId="c7">
    <w:name w:val="c7"/>
    <w:basedOn w:val="a0"/>
    <w:rsid w:val="00466087"/>
    <w:rPr>
      <w:rFonts w:ascii="Times New Roman" w:hAnsi="Times New Roman" w:cs="Times New Roman" w:hint="default"/>
    </w:rPr>
  </w:style>
  <w:style w:type="character" w:customStyle="1" w:styleId="titlemain2">
    <w:name w:val="titlemain2"/>
    <w:basedOn w:val="a0"/>
    <w:rsid w:val="00466087"/>
    <w:rPr>
      <w:rFonts w:ascii="Times New Roman" w:hAnsi="Times New Roman" w:cs="Times New Roman" w:hint="default"/>
    </w:rPr>
  </w:style>
  <w:style w:type="character" w:customStyle="1" w:styleId="ff2fc2fs12fb">
    <w:name w:val="ff2 fc2 fs12 fb"/>
    <w:basedOn w:val="a0"/>
    <w:rsid w:val="00466087"/>
    <w:rPr>
      <w:rFonts w:ascii="Times New Roman" w:hAnsi="Times New Roman" w:cs="Times New Roman" w:hint="default"/>
    </w:rPr>
  </w:style>
  <w:style w:type="character" w:customStyle="1" w:styleId="ff2fc6fs14fb">
    <w:name w:val="ff2 fc6 fs14 fb"/>
    <w:basedOn w:val="a0"/>
    <w:rsid w:val="00466087"/>
    <w:rPr>
      <w:rFonts w:ascii="Times New Roman" w:hAnsi="Times New Roman" w:cs="Times New Roman" w:hint="default"/>
    </w:rPr>
  </w:style>
  <w:style w:type="paragraph" w:customStyle="1" w:styleId="acxsplastcxspmiddle">
    <w:name w:val="acxsplastcxspmiddle"/>
    <w:basedOn w:val="a"/>
    <w:rsid w:val="00466087"/>
    <w:pPr>
      <w:spacing w:before="30" w:after="30"/>
    </w:pPr>
    <w:rPr>
      <w:rFonts w:eastAsia="Calibri"/>
    </w:rPr>
  </w:style>
  <w:style w:type="paragraph" w:customStyle="1" w:styleId="acxsplastcxsplast">
    <w:name w:val="acxsplastcxsplast"/>
    <w:basedOn w:val="a"/>
    <w:rsid w:val="00466087"/>
    <w:pPr>
      <w:spacing w:before="30" w:after="30"/>
    </w:pPr>
    <w:rPr>
      <w:rFonts w:eastAsia="Calibri"/>
    </w:rPr>
  </w:style>
  <w:style w:type="paragraph" w:customStyle="1" w:styleId="msonormalcxspmiddlecxspmiddle">
    <w:name w:val="msonormalcxspmiddlecxspmiddle"/>
    <w:basedOn w:val="a"/>
    <w:rsid w:val="00466087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466087"/>
    <w:pPr>
      <w:autoSpaceDE w:val="0"/>
      <w:autoSpaceDN w:val="0"/>
      <w:adjustRightInd w:val="0"/>
      <w:spacing w:after="0" w:line="240" w:lineRule="auto"/>
      <w:ind w:left="0"/>
    </w:pPr>
    <w:rPr>
      <w:rFonts w:ascii="Courier New" w:eastAsia="Times New Roman" w:hAnsi="Courier New" w:cs="Courier New"/>
      <w:lang w:eastAsia="ru-RU"/>
    </w:rPr>
  </w:style>
  <w:style w:type="paragraph" w:customStyle="1" w:styleId="27">
    <w:name w:val="Без интервала2"/>
    <w:rsid w:val="00466087"/>
    <w:pPr>
      <w:spacing w:after="0" w:line="240" w:lineRule="auto"/>
      <w:ind w:left="0"/>
    </w:pPr>
    <w:rPr>
      <w:rFonts w:ascii="Calibri" w:eastAsia="Times New Roman" w:hAnsi="Calibri" w:cs="Times New Roman"/>
      <w:sz w:val="22"/>
      <w:szCs w:val="22"/>
    </w:rPr>
  </w:style>
  <w:style w:type="character" w:customStyle="1" w:styleId="WW8Num37z2">
    <w:name w:val="WW8Num37z2"/>
    <w:rsid w:val="00466087"/>
    <w:rPr>
      <w:rFonts w:ascii="Wingdings" w:hAnsi="Wingdings"/>
    </w:rPr>
  </w:style>
  <w:style w:type="paragraph" w:customStyle="1" w:styleId="28">
    <w:name w:val="Абзац списка2"/>
    <w:basedOn w:val="a"/>
    <w:rsid w:val="00466087"/>
    <w:pPr>
      <w:suppressAutoHyphens/>
      <w:ind w:left="720"/>
    </w:pPr>
    <w:rPr>
      <w:lang w:eastAsia="ar-SA"/>
    </w:rPr>
  </w:style>
  <w:style w:type="character" w:customStyle="1" w:styleId="c22">
    <w:name w:val="c22"/>
    <w:basedOn w:val="a0"/>
    <w:rsid w:val="00466087"/>
    <w:rPr>
      <w:rFonts w:cs="Times New Roman"/>
    </w:rPr>
  </w:style>
  <w:style w:type="character" w:customStyle="1" w:styleId="c2">
    <w:name w:val="c2"/>
    <w:basedOn w:val="a0"/>
    <w:rsid w:val="00466087"/>
    <w:rPr>
      <w:rFonts w:cs="Times New Roman"/>
    </w:rPr>
  </w:style>
  <w:style w:type="paragraph" w:customStyle="1" w:styleId="c9">
    <w:name w:val="c9"/>
    <w:basedOn w:val="a"/>
    <w:rsid w:val="00466087"/>
    <w:pPr>
      <w:spacing w:before="100" w:beforeAutospacing="1" w:after="100" w:afterAutospacing="1"/>
    </w:pPr>
  </w:style>
  <w:style w:type="paragraph" w:customStyle="1" w:styleId="aff5">
    <w:name w:val="Содержимое таблицы"/>
    <w:basedOn w:val="a"/>
    <w:rsid w:val="00466087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Standard">
    <w:name w:val="Standard"/>
    <w:rsid w:val="00466087"/>
    <w:pPr>
      <w:autoSpaceDN w:val="0"/>
      <w:spacing w:after="0" w:line="240" w:lineRule="auto"/>
      <w:ind w:left="0"/>
    </w:pPr>
    <w:rPr>
      <w:rFonts w:ascii="Times New Roman" w:eastAsia="Times New Roman" w:hAnsi="Times New Roman" w:cs="Times New Roman"/>
      <w:kern w:val="3"/>
      <w:sz w:val="24"/>
      <w:lang w:eastAsia="zh-CN"/>
    </w:rPr>
  </w:style>
  <w:style w:type="character" w:customStyle="1" w:styleId="c8">
    <w:name w:val="c8"/>
    <w:basedOn w:val="a0"/>
    <w:rsid w:val="00466087"/>
    <w:rPr>
      <w:rFonts w:cs="Times New Roman"/>
    </w:rPr>
  </w:style>
  <w:style w:type="character" w:customStyle="1" w:styleId="ab">
    <w:name w:val="Без интервала Знак"/>
    <w:link w:val="aa"/>
    <w:rsid w:val="00466087"/>
    <w:rPr>
      <w:color w:val="5A5A5A" w:themeColor="text1" w:themeTint="A5"/>
    </w:rPr>
  </w:style>
  <w:style w:type="character" w:customStyle="1" w:styleId="c6">
    <w:name w:val="c6"/>
    <w:basedOn w:val="a0"/>
    <w:rsid w:val="00466087"/>
  </w:style>
  <w:style w:type="character" w:customStyle="1" w:styleId="c1">
    <w:name w:val="c1"/>
    <w:basedOn w:val="a0"/>
    <w:rsid w:val="00466087"/>
  </w:style>
  <w:style w:type="character" w:customStyle="1" w:styleId="c5">
    <w:name w:val="c5"/>
    <w:basedOn w:val="a0"/>
    <w:rsid w:val="00466087"/>
  </w:style>
  <w:style w:type="table" w:customStyle="1" w:styleId="1a">
    <w:name w:val="Сетка таблицы1"/>
    <w:basedOn w:val="a1"/>
    <w:next w:val="aff6"/>
    <w:rsid w:val="00466087"/>
    <w:pPr>
      <w:spacing w:after="0" w:line="240" w:lineRule="auto"/>
      <w:ind w:left="0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header"/>
    <w:basedOn w:val="a"/>
    <w:link w:val="aff3"/>
    <w:uiPriority w:val="99"/>
    <w:semiHidden/>
    <w:unhideWhenUsed/>
    <w:rsid w:val="00466087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29">
    <w:name w:val="Верхний колонтитул Знак2"/>
    <w:basedOn w:val="a0"/>
    <w:uiPriority w:val="99"/>
    <w:semiHidden/>
    <w:rsid w:val="00466087"/>
    <w:rPr>
      <w:color w:val="5A5A5A" w:themeColor="text1" w:themeTint="A5"/>
    </w:rPr>
  </w:style>
  <w:style w:type="table" w:styleId="aff6">
    <w:name w:val="Table Grid"/>
    <w:basedOn w:val="a1"/>
    <w:rsid w:val="00466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">
    <w:name w:val="Основной текст (7)_"/>
    <w:basedOn w:val="a0"/>
    <w:link w:val="72"/>
    <w:rsid w:val="00955641"/>
    <w:rPr>
      <w:rFonts w:ascii="Times New Roman" w:eastAsia="Times New Roman" w:hAnsi="Times New Roman" w:cs="Times New Roman"/>
      <w:b/>
      <w:sz w:val="34"/>
      <w:szCs w:val="34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955641"/>
    <w:pPr>
      <w:shd w:val="clear" w:color="auto" w:fill="FFFFFF"/>
      <w:spacing w:before="1660" w:after="1220" w:line="409" w:lineRule="exact"/>
      <w:jc w:val="center"/>
    </w:pPr>
    <w:rPr>
      <w:b/>
      <w:sz w:val="34"/>
      <w:szCs w:val="34"/>
      <w:lang w:eastAsia="en-US"/>
    </w:rPr>
  </w:style>
  <w:style w:type="character" w:customStyle="1" w:styleId="2a">
    <w:name w:val="Основной текст (2)"/>
    <w:basedOn w:val="a0"/>
    <w:rsid w:val="00955641"/>
    <w:rPr>
      <w:rFonts w:ascii="Times New Roman" w:eastAsia="Times New Roman" w:hAnsi="Times New Roman" w:cs="Times New Roman"/>
      <w:b w:val="0"/>
      <w:i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12">
    <w:name w:val="c12"/>
    <w:basedOn w:val="a0"/>
    <w:rsid w:val="00955641"/>
  </w:style>
  <w:style w:type="character" w:customStyle="1" w:styleId="c4">
    <w:name w:val="c4"/>
    <w:basedOn w:val="a0"/>
    <w:rsid w:val="00955641"/>
  </w:style>
  <w:style w:type="character" w:customStyle="1" w:styleId="2b">
    <w:name w:val="Основной текст (2)_"/>
    <w:basedOn w:val="a0"/>
    <w:rsid w:val="00955641"/>
    <w:rPr>
      <w:rFonts w:ascii="Times New Roman" w:eastAsia="Times New Roman" w:hAnsi="Times New Roman" w:cs="Times New Roman"/>
      <w:b w:val="0"/>
      <w:i w:val="0"/>
      <w:sz w:val="26"/>
      <w:szCs w:val="26"/>
      <w:u w:val="none"/>
    </w:rPr>
  </w:style>
  <w:style w:type="paragraph" w:styleId="aff7">
    <w:name w:val="Document Map"/>
    <w:basedOn w:val="a"/>
    <w:link w:val="aff8"/>
    <w:uiPriority w:val="99"/>
    <w:semiHidden/>
    <w:unhideWhenUsed/>
    <w:rsid w:val="00955641"/>
    <w:rPr>
      <w:rFonts w:ascii="Tahoma" w:hAnsi="Tahoma" w:cs="Tahoma"/>
      <w:sz w:val="16"/>
      <w:szCs w:val="16"/>
    </w:rPr>
  </w:style>
  <w:style w:type="character" w:customStyle="1" w:styleId="aff8">
    <w:name w:val="Схема документа Знак"/>
    <w:basedOn w:val="a0"/>
    <w:link w:val="aff7"/>
    <w:uiPriority w:val="99"/>
    <w:semiHidden/>
    <w:rsid w:val="009556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41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3789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D3789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CD3789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4">
    <w:name w:val="heading 4"/>
    <w:basedOn w:val="a"/>
    <w:next w:val="a"/>
    <w:link w:val="40"/>
    <w:unhideWhenUsed/>
    <w:qFormat/>
    <w:rsid w:val="00CD3789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nhideWhenUsed/>
    <w:qFormat/>
    <w:rsid w:val="00CD3789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789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789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CD37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rsid w:val="00CD37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rsid w:val="00CD378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rsid w:val="00CD37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37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378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qFormat/>
    <w:rsid w:val="00CD378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378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378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3789"/>
    <w:rPr>
      <w:b/>
      <w:bCs/>
      <w:spacing w:val="0"/>
    </w:rPr>
  </w:style>
  <w:style w:type="character" w:styleId="a9">
    <w:name w:val="Emphasis"/>
    <w:qFormat/>
    <w:rsid w:val="00CD37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link w:val="ab"/>
    <w:qFormat/>
    <w:rsid w:val="00CD3789"/>
  </w:style>
  <w:style w:type="paragraph" w:styleId="ac">
    <w:name w:val="List Paragraph"/>
    <w:basedOn w:val="a"/>
    <w:uiPriority w:val="34"/>
    <w:qFormat/>
    <w:rsid w:val="00CD37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7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3789"/>
    <w:rPr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CD37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rsid w:val="00CD378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f">
    <w:name w:val="Subtle Emphasis"/>
    <w:uiPriority w:val="19"/>
    <w:qFormat/>
    <w:rsid w:val="00CD3789"/>
    <w:rPr>
      <w:smallCaps/>
      <w:dstrike w:val="0"/>
      <w:color w:val="5A5A5A" w:themeColor="text1" w:themeTint="A5"/>
      <w:vertAlign w:val="baseline"/>
    </w:rPr>
  </w:style>
  <w:style w:type="character" w:styleId="af0">
    <w:name w:val="Intense Emphasis"/>
    <w:uiPriority w:val="21"/>
    <w:qFormat/>
    <w:rsid w:val="00CD3789"/>
    <w:rPr>
      <w:b/>
      <w:bCs/>
      <w:smallCaps/>
      <w:color w:val="4F81BD" w:themeColor="accent1"/>
      <w:spacing w:val="40"/>
    </w:rPr>
  </w:style>
  <w:style w:type="character" w:styleId="af1">
    <w:name w:val="Subtle Reference"/>
    <w:uiPriority w:val="31"/>
    <w:qFormat/>
    <w:rsid w:val="00CD37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2">
    <w:name w:val="Intense Reference"/>
    <w:uiPriority w:val="32"/>
    <w:qFormat/>
    <w:rsid w:val="00CD37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3">
    <w:name w:val="Book Title"/>
    <w:uiPriority w:val="33"/>
    <w:qFormat/>
    <w:rsid w:val="00CD37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CD3789"/>
    <w:pPr>
      <w:outlineLvl w:val="9"/>
    </w:pPr>
    <w:rPr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466087"/>
  </w:style>
  <w:style w:type="character" w:customStyle="1" w:styleId="Heading1Char">
    <w:name w:val="Heading 1 Char"/>
    <w:locked/>
    <w:rsid w:val="00466087"/>
    <w:rPr>
      <w:rFonts w:ascii="Arial" w:hAnsi="Arial" w:cs="Times New Roman"/>
      <w:b/>
      <w:kern w:val="32"/>
      <w:sz w:val="32"/>
    </w:rPr>
  </w:style>
  <w:style w:type="paragraph" w:styleId="af5">
    <w:name w:val="Body Text"/>
    <w:basedOn w:val="a"/>
    <w:link w:val="af6"/>
    <w:rsid w:val="00466087"/>
    <w:pPr>
      <w:jc w:val="both"/>
    </w:pPr>
    <w:rPr>
      <w:rFonts w:ascii="Monotype Corsiva" w:hAnsi="Monotype Corsiva"/>
      <w:i/>
      <w:sz w:val="28"/>
      <w:szCs w:val="28"/>
    </w:rPr>
  </w:style>
  <w:style w:type="character" w:customStyle="1" w:styleId="af6">
    <w:name w:val="Основной текст Знак"/>
    <w:basedOn w:val="a0"/>
    <w:link w:val="af5"/>
    <w:rsid w:val="00466087"/>
    <w:rPr>
      <w:rFonts w:ascii="Monotype Corsiva" w:eastAsia="Times New Roman" w:hAnsi="Monotype Corsiva" w:cs="Times New Roman"/>
      <w:i/>
      <w:sz w:val="28"/>
      <w:szCs w:val="28"/>
      <w:lang w:eastAsia="ru-RU"/>
    </w:rPr>
  </w:style>
  <w:style w:type="character" w:customStyle="1" w:styleId="Iniiaiieoeooaacaoa2">
    <w:name w:val="Iniiaiie o?eoo aacaoa2"/>
    <w:rsid w:val="00466087"/>
    <w:rPr>
      <w:sz w:val="20"/>
    </w:rPr>
  </w:style>
  <w:style w:type="character" w:styleId="af7">
    <w:name w:val="page number"/>
    <w:rsid w:val="00466087"/>
    <w:rPr>
      <w:rFonts w:cs="Times New Roman"/>
    </w:rPr>
  </w:style>
  <w:style w:type="paragraph" w:customStyle="1" w:styleId="12">
    <w:name w:val="Текст выноски1"/>
    <w:basedOn w:val="a"/>
    <w:rsid w:val="004660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ocked/>
    <w:rsid w:val="00466087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qFormat/>
    <w:rsid w:val="00466087"/>
    <w:pPr>
      <w:ind w:left="720"/>
      <w:contextualSpacing/>
    </w:pPr>
    <w:rPr>
      <w:sz w:val="28"/>
      <w:szCs w:val="28"/>
    </w:rPr>
  </w:style>
  <w:style w:type="paragraph" w:customStyle="1" w:styleId="14">
    <w:name w:val="Без интервала1"/>
    <w:qFormat/>
    <w:rsid w:val="00466087"/>
    <w:pPr>
      <w:spacing w:after="0" w:line="240" w:lineRule="auto"/>
      <w:ind w:left="0"/>
    </w:pPr>
    <w:rPr>
      <w:rFonts w:ascii="Calibri" w:eastAsia="Times New Roman" w:hAnsi="Calibri" w:cs="Times New Roman"/>
      <w:sz w:val="22"/>
      <w:szCs w:val="22"/>
    </w:rPr>
  </w:style>
  <w:style w:type="character" w:customStyle="1" w:styleId="NoSpacingChar">
    <w:name w:val="No Spacing Char"/>
    <w:locked/>
    <w:rsid w:val="00466087"/>
    <w:rPr>
      <w:rFonts w:ascii="Calibri" w:hAnsi="Calibri"/>
      <w:noProof w:val="0"/>
      <w:sz w:val="22"/>
      <w:szCs w:val="22"/>
      <w:lang w:val="ru-RU" w:eastAsia="en-US" w:bidi="ar-SA"/>
    </w:rPr>
  </w:style>
  <w:style w:type="paragraph" w:styleId="af8">
    <w:name w:val="Body Text Indent"/>
    <w:basedOn w:val="a"/>
    <w:link w:val="af9"/>
    <w:uiPriority w:val="99"/>
    <w:rsid w:val="00466087"/>
    <w:pPr>
      <w:ind w:left="-1008" w:firstLine="720"/>
      <w:jc w:val="center"/>
    </w:pPr>
    <w:rPr>
      <w:sz w:val="28"/>
      <w:szCs w:val="28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46608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rsid w:val="00466087"/>
    <w:pPr>
      <w:jc w:val="center"/>
    </w:pPr>
    <w:rPr>
      <w:sz w:val="28"/>
      <w:szCs w:val="28"/>
    </w:rPr>
  </w:style>
  <w:style w:type="character" w:customStyle="1" w:styleId="24">
    <w:name w:val="Основной текст 2 Знак"/>
    <w:basedOn w:val="a0"/>
    <w:link w:val="23"/>
    <w:uiPriority w:val="99"/>
    <w:rsid w:val="0046608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"/>
    <w:link w:val="26"/>
    <w:rsid w:val="00466087"/>
    <w:pPr>
      <w:ind w:left="-2808" w:firstLine="2700"/>
      <w:jc w:val="center"/>
    </w:pPr>
    <w:rPr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rsid w:val="0046608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a">
    <w:name w:val="Знак"/>
    <w:basedOn w:val="a"/>
    <w:rsid w:val="00466087"/>
    <w:pPr>
      <w:spacing w:line="240" w:lineRule="exact"/>
    </w:pPr>
    <w:rPr>
      <w:rFonts w:ascii="Verdana" w:hAnsi="Verdana" w:cs="Verdana"/>
      <w:lang w:val="en-US"/>
    </w:rPr>
  </w:style>
  <w:style w:type="paragraph" w:styleId="afb">
    <w:name w:val="footer"/>
    <w:basedOn w:val="a"/>
    <w:link w:val="afc"/>
    <w:uiPriority w:val="99"/>
    <w:qFormat/>
    <w:rsid w:val="00466087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4660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Знак1"/>
    <w:basedOn w:val="a"/>
    <w:rsid w:val="00466087"/>
    <w:pPr>
      <w:spacing w:line="240" w:lineRule="exact"/>
    </w:pPr>
    <w:rPr>
      <w:rFonts w:ascii="Verdana" w:hAnsi="Verdana"/>
      <w:lang w:val="en-US"/>
    </w:rPr>
  </w:style>
  <w:style w:type="paragraph" w:styleId="31">
    <w:name w:val="Body Text Indent 3"/>
    <w:basedOn w:val="a"/>
    <w:link w:val="32"/>
    <w:rsid w:val="0046608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660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466087"/>
    <w:pPr>
      <w:widowControl w:val="0"/>
      <w:autoSpaceDE w:val="0"/>
      <w:autoSpaceDN w:val="0"/>
      <w:adjustRightInd w:val="0"/>
      <w:spacing w:line="221" w:lineRule="exact"/>
      <w:ind w:hanging="245"/>
    </w:pPr>
  </w:style>
  <w:style w:type="character" w:customStyle="1" w:styleId="FontStyle11">
    <w:name w:val="Font Style11"/>
    <w:rsid w:val="00466087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466087"/>
    <w:pPr>
      <w:widowControl w:val="0"/>
      <w:autoSpaceDE w:val="0"/>
      <w:autoSpaceDN w:val="0"/>
      <w:adjustRightInd w:val="0"/>
      <w:spacing w:line="214" w:lineRule="exact"/>
      <w:ind w:hanging="245"/>
    </w:pPr>
  </w:style>
  <w:style w:type="character" w:customStyle="1" w:styleId="FontStyle12">
    <w:name w:val="Font Style12"/>
    <w:rsid w:val="00466087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rsid w:val="00466087"/>
    <w:pPr>
      <w:widowControl w:val="0"/>
      <w:autoSpaceDE w:val="0"/>
      <w:autoSpaceDN w:val="0"/>
      <w:adjustRightInd w:val="0"/>
      <w:spacing w:line="216" w:lineRule="exact"/>
      <w:ind w:hanging="242"/>
    </w:pPr>
  </w:style>
  <w:style w:type="paragraph" w:customStyle="1" w:styleId="afd">
    <w:name w:val="Знак Знак Знак Знак"/>
    <w:basedOn w:val="a"/>
    <w:rsid w:val="00466087"/>
    <w:pPr>
      <w:spacing w:line="240" w:lineRule="exact"/>
    </w:pPr>
    <w:rPr>
      <w:rFonts w:ascii="Verdana" w:hAnsi="Verdana"/>
      <w:lang w:val="en-US"/>
    </w:rPr>
  </w:style>
  <w:style w:type="character" w:customStyle="1" w:styleId="FontStyle13">
    <w:name w:val="Font Style13"/>
    <w:uiPriority w:val="99"/>
    <w:rsid w:val="00466087"/>
    <w:rPr>
      <w:rFonts w:ascii="Times New Roman" w:hAnsi="Times New Roman" w:cs="Times New Roman"/>
      <w:sz w:val="18"/>
      <w:szCs w:val="18"/>
    </w:rPr>
  </w:style>
  <w:style w:type="paragraph" w:styleId="afe">
    <w:name w:val="Balloon Text"/>
    <w:basedOn w:val="a"/>
    <w:link w:val="aff"/>
    <w:uiPriority w:val="99"/>
    <w:semiHidden/>
    <w:unhideWhenUsed/>
    <w:rsid w:val="00466087"/>
    <w:rPr>
      <w:rFonts w:ascii="Tahoma" w:hAnsi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466087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Default">
    <w:name w:val="Default"/>
    <w:rsid w:val="00466087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7">
    <w:name w:val="Font Style17"/>
    <w:uiPriority w:val="99"/>
    <w:rsid w:val="00466087"/>
    <w:rPr>
      <w:rFonts w:ascii="Times New Roman" w:hAnsi="Times New Roman" w:cs="Times New Roman"/>
      <w:sz w:val="22"/>
      <w:szCs w:val="22"/>
    </w:rPr>
  </w:style>
  <w:style w:type="paragraph" w:styleId="aff0">
    <w:name w:val="Normal (Web)"/>
    <w:basedOn w:val="a"/>
    <w:uiPriority w:val="99"/>
    <w:rsid w:val="00466087"/>
    <w:pPr>
      <w:spacing w:before="30" w:after="30"/>
    </w:pPr>
    <w:rPr>
      <w:rFonts w:eastAsia="Calibri"/>
    </w:rPr>
  </w:style>
  <w:style w:type="character" w:customStyle="1" w:styleId="apple-converted-space">
    <w:name w:val="apple-converted-space"/>
    <w:basedOn w:val="a0"/>
    <w:rsid w:val="00466087"/>
    <w:rPr>
      <w:rFonts w:ascii="Times New Roman" w:hAnsi="Times New Roman" w:cs="Times New Roman" w:hint="default"/>
    </w:rPr>
  </w:style>
  <w:style w:type="character" w:styleId="aff1">
    <w:name w:val="Hyperlink"/>
    <w:basedOn w:val="a0"/>
    <w:uiPriority w:val="99"/>
    <w:rsid w:val="00466087"/>
    <w:rPr>
      <w:rFonts w:ascii="Times New Roman" w:hAnsi="Times New Roman" w:cs="Times New Roman" w:hint="default"/>
      <w:color w:val="0000FF"/>
      <w:u w:val="single"/>
    </w:rPr>
  </w:style>
  <w:style w:type="character" w:styleId="aff2">
    <w:name w:val="FollowedHyperlink"/>
    <w:basedOn w:val="a0"/>
    <w:rsid w:val="00466087"/>
    <w:rPr>
      <w:rFonts w:ascii="Times New Roman" w:hAnsi="Times New Roman" w:cs="Times New Roman" w:hint="default"/>
      <w:color w:val="800080"/>
      <w:u w:val="single"/>
    </w:rPr>
  </w:style>
  <w:style w:type="character" w:customStyle="1" w:styleId="aff3">
    <w:name w:val="Верхний колонтитул Знак"/>
    <w:basedOn w:val="a0"/>
    <w:link w:val="aff4"/>
    <w:uiPriority w:val="99"/>
    <w:locked/>
    <w:rsid w:val="00466087"/>
    <w:rPr>
      <w:rFonts w:ascii="Calibri" w:eastAsia="Calibri" w:hAnsi="Calibri"/>
      <w:sz w:val="24"/>
      <w:szCs w:val="24"/>
    </w:rPr>
  </w:style>
  <w:style w:type="paragraph" w:customStyle="1" w:styleId="16">
    <w:name w:val="Верхний колонтитул1"/>
    <w:basedOn w:val="a"/>
    <w:next w:val="aff4"/>
    <w:rsid w:val="00466087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17">
    <w:name w:val="Верхний колонтитул Знак1"/>
    <w:basedOn w:val="a0"/>
    <w:uiPriority w:val="99"/>
    <w:semiHidden/>
    <w:rsid w:val="004660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8">
    <w:name w:val="Название Знак1"/>
    <w:basedOn w:val="a0"/>
    <w:uiPriority w:val="10"/>
    <w:rsid w:val="0046608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Style3">
    <w:name w:val="Style3"/>
    <w:basedOn w:val="a"/>
    <w:rsid w:val="00466087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ConsPlusNormal">
    <w:name w:val="ConsPlusNormal"/>
    <w:rsid w:val="00466087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Arial" w:eastAsia="Calibri" w:hAnsi="Arial" w:cs="Arial"/>
      <w:lang w:eastAsia="ru-RU"/>
    </w:rPr>
  </w:style>
  <w:style w:type="paragraph" w:customStyle="1" w:styleId="msonormalcxspmiddle">
    <w:name w:val="msonormalcxspmiddle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acxsplast">
    <w:name w:val="acxsplast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110">
    <w:name w:val="Без интервала11"/>
    <w:rsid w:val="00466087"/>
    <w:pPr>
      <w:spacing w:after="0" w:line="240" w:lineRule="auto"/>
      <w:ind w:left="0"/>
    </w:pPr>
    <w:rPr>
      <w:rFonts w:ascii="Calibri" w:eastAsia="Calibri" w:hAnsi="Calibri" w:cs="Times New Roman"/>
      <w:sz w:val="22"/>
      <w:szCs w:val="22"/>
      <w:lang w:eastAsia="ru-RU"/>
    </w:rPr>
  </w:style>
  <w:style w:type="paragraph" w:customStyle="1" w:styleId="111">
    <w:name w:val="Абзац списка11"/>
    <w:basedOn w:val="a"/>
    <w:rsid w:val="00466087"/>
    <w:pPr>
      <w:ind w:left="720"/>
      <w:contextualSpacing/>
    </w:pPr>
  </w:style>
  <w:style w:type="paragraph" w:customStyle="1" w:styleId="msolistparagraph0">
    <w:name w:val="msolistparagraph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msolistparagraphcxsplast">
    <w:name w:val="msolistparagraphcxsplast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style30">
    <w:name w:val="style3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c20c11">
    <w:name w:val="c20 c11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19">
    <w:name w:val="1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imaligncenter">
    <w:name w:val="imalign_center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imalignjustify">
    <w:name w:val="imalign_justify"/>
    <w:basedOn w:val="a"/>
    <w:rsid w:val="00466087"/>
    <w:pPr>
      <w:spacing w:before="100" w:beforeAutospacing="1" w:after="100" w:afterAutospacing="1"/>
    </w:pPr>
    <w:rPr>
      <w:rFonts w:eastAsia="Calibri"/>
    </w:rPr>
  </w:style>
  <w:style w:type="paragraph" w:customStyle="1" w:styleId="msolistparagraphcxsplastcxsplast">
    <w:name w:val="msolistparagraphcxsplastcxsplast"/>
    <w:basedOn w:val="a"/>
    <w:rsid w:val="00466087"/>
    <w:pPr>
      <w:spacing w:before="30" w:after="30"/>
    </w:pPr>
    <w:rPr>
      <w:rFonts w:eastAsia="Calibri"/>
    </w:rPr>
  </w:style>
  <w:style w:type="paragraph" w:customStyle="1" w:styleId="wP70">
    <w:name w:val="wP70"/>
    <w:basedOn w:val="a"/>
    <w:rsid w:val="00466087"/>
    <w:pPr>
      <w:widowControl w:val="0"/>
      <w:suppressAutoHyphens/>
      <w:autoSpaceDE w:val="0"/>
    </w:pPr>
    <w:rPr>
      <w:rFonts w:eastAsia="Calibri"/>
      <w:kern w:val="2"/>
      <w:sz w:val="28"/>
    </w:rPr>
  </w:style>
  <w:style w:type="character" w:customStyle="1" w:styleId="blk">
    <w:name w:val="blk"/>
    <w:basedOn w:val="a0"/>
    <w:rsid w:val="00466087"/>
    <w:rPr>
      <w:rFonts w:ascii="Times New Roman" w:hAnsi="Times New Roman" w:cs="Times New Roman" w:hint="default"/>
    </w:rPr>
  </w:style>
  <w:style w:type="character" w:customStyle="1" w:styleId="c39">
    <w:name w:val="c39"/>
    <w:basedOn w:val="a0"/>
    <w:rsid w:val="00466087"/>
    <w:rPr>
      <w:rFonts w:ascii="Times New Roman" w:hAnsi="Times New Roman" w:cs="Times New Roman" w:hint="default"/>
    </w:rPr>
  </w:style>
  <w:style w:type="character" w:customStyle="1" w:styleId="apple-style-span">
    <w:name w:val="apple-style-span"/>
    <w:basedOn w:val="a0"/>
    <w:rsid w:val="00466087"/>
    <w:rPr>
      <w:rFonts w:ascii="Times New Roman" w:hAnsi="Times New Roman" w:cs="Times New Roman" w:hint="default"/>
    </w:rPr>
  </w:style>
  <w:style w:type="character" w:customStyle="1" w:styleId="st">
    <w:name w:val="st"/>
    <w:basedOn w:val="a0"/>
    <w:rsid w:val="00466087"/>
    <w:rPr>
      <w:rFonts w:ascii="Times New Roman" w:hAnsi="Times New Roman" w:cs="Times New Roman" w:hint="default"/>
    </w:rPr>
  </w:style>
  <w:style w:type="character" w:customStyle="1" w:styleId="c0">
    <w:name w:val="c0"/>
    <w:basedOn w:val="a0"/>
    <w:rsid w:val="00466087"/>
    <w:rPr>
      <w:rFonts w:ascii="Times New Roman" w:hAnsi="Times New Roman" w:cs="Times New Roman" w:hint="default"/>
    </w:rPr>
  </w:style>
  <w:style w:type="character" w:customStyle="1" w:styleId="c6c23">
    <w:name w:val="c6 c23"/>
    <w:basedOn w:val="a0"/>
    <w:rsid w:val="00466087"/>
    <w:rPr>
      <w:rFonts w:ascii="Times New Roman" w:hAnsi="Times New Roman" w:cs="Times New Roman" w:hint="default"/>
    </w:rPr>
  </w:style>
  <w:style w:type="character" w:customStyle="1" w:styleId="spelle">
    <w:name w:val="spelle"/>
    <w:basedOn w:val="a0"/>
    <w:rsid w:val="00466087"/>
    <w:rPr>
      <w:rFonts w:ascii="Times New Roman" w:hAnsi="Times New Roman" w:cs="Times New Roman" w:hint="default"/>
    </w:rPr>
  </w:style>
  <w:style w:type="character" w:customStyle="1" w:styleId="c7">
    <w:name w:val="c7"/>
    <w:basedOn w:val="a0"/>
    <w:rsid w:val="00466087"/>
    <w:rPr>
      <w:rFonts w:ascii="Times New Roman" w:hAnsi="Times New Roman" w:cs="Times New Roman" w:hint="default"/>
    </w:rPr>
  </w:style>
  <w:style w:type="character" w:customStyle="1" w:styleId="titlemain2">
    <w:name w:val="titlemain2"/>
    <w:basedOn w:val="a0"/>
    <w:rsid w:val="00466087"/>
    <w:rPr>
      <w:rFonts w:ascii="Times New Roman" w:hAnsi="Times New Roman" w:cs="Times New Roman" w:hint="default"/>
    </w:rPr>
  </w:style>
  <w:style w:type="character" w:customStyle="1" w:styleId="ff2fc2fs12fb">
    <w:name w:val="ff2 fc2 fs12 fb"/>
    <w:basedOn w:val="a0"/>
    <w:rsid w:val="00466087"/>
    <w:rPr>
      <w:rFonts w:ascii="Times New Roman" w:hAnsi="Times New Roman" w:cs="Times New Roman" w:hint="default"/>
    </w:rPr>
  </w:style>
  <w:style w:type="character" w:customStyle="1" w:styleId="ff2fc6fs14fb">
    <w:name w:val="ff2 fc6 fs14 fb"/>
    <w:basedOn w:val="a0"/>
    <w:rsid w:val="00466087"/>
    <w:rPr>
      <w:rFonts w:ascii="Times New Roman" w:hAnsi="Times New Roman" w:cs="Times New Roman" w:hint="default"/>
    </w:rPr>
  </w:style>
  <w:style w:type="paragraph" w:customStyle="1" w:styleId="acxsplastcxspmiddle">
    <w:name w:val="acxsplastcxspmiddle"/>
    <w:basedOn w:val="a"/>
    <w:rsid w:val="00466087"/>
    <w:pPr>
      <w:spacing w:before="30" w:after="30"/>
    </w:pPr>
    <w:rPr>
      <w:rFonts w:eastAsia="Calibri"/>
    </w:rPr>
  </w:style>
  <w:style w:type="paragraph" w:customStyle="1" w:styleId="acxsplastcxsplast">
    <w:name w:val="acxsplastcxsplast"/>
    <w:basedOn w:val="a"/>
    <w:rsid w:val="00466087"/>
    <w:pPr>
      <w:spacing w:before="30" w:after="30"/>
    </w:pPr>
    <w:rPr>
      <w:rFonts w:eastAsia="Calibri"/>
    </w:rPr>
  </w:style>
  <w:style w:type="paragraph" w:customStyle="1" w:styleId="msonormalcxspmiddlecxspmiddle">
    <w:name w:val="msonormalcxspmiddlecxspmiddle"/>
    <w:basedOn w:val="a"/>
    <w:rsid w:val="00466087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466087"/>
    <w:pPr>
      <w:autoSpaceDE w:val="0"/>
      <w:autoSpaceDN w:val="0"/>
      <w:adjustRightInd w:val="0"/>
      <w:spacing w:after="0" w:line="240" w:lineRule="auto"/>
      <w:ind w:left="0"/>
    </w:pPr>
    <w:rPr>
      <w:rFonts w:ascii="Courier New" w:eastAsia="Times New Roman" w:hAnsi="Courier New" w:cs="Courier New"/>
      <w:lang w:eastAsia="ru-RU"/>
    </w:rPr>
  </w:style>
  <w:style w:type="paragraph" w:customStyle="1" w:styleId="27">
    <w:name w:val="Без интервала2"/>
    <w:rsid w:val="00466087"/>
    <w:pPr>
      <w:spacing w:after="0" w:line="240" w:lineRule="auto"/>
      <w:ind w:left="0"/>
    </w:pPr>
    <w:rPr>
      <w:rFonts w:ascii="Calibri" w:eastAsia="Times New Roman" w:hAnsi="Calibri" w:cs="Times New Roman"/>
      <w:sz w:val="22"/>
      <w:szCs w:val="22"/>
    </w:rPr>
  </w:style>
  <w:style w:type="character" w:customStyle="1" w:styleId="WW8Num37z2">
    <w:name w:val="WW8Num37z2"/>
    <w:rsid w:val="00466087"/>
    <w:rPr>
      <w:rFonts w:ascii="Wingdings" w:hAnsi="Wingdings"/>
    </w:rPr>
  </w:style>
  <w:style w:type="paragraph" w:customStyle="1" w:styleId="28">
    <w:name w:val="Абзац списка2"/>
    <w:basedOn w:val="a"/>
    <w:rsid w:val="00466087"/>
    <w:pPr>
      <w:suppressAutoHyphens/>
      <w:ind w:left="720"/>
    </w:pPr>
    <w:rPr>
      <w:lang w:eastAsia="ar-SA"/>
    </w:rPr>
  </w:style>
  <w:style w:type="character" w:customStyle="1" w:styleId="c22">
    <w:name w:val="c22"/>
    <w:basedOn w:val="a0"/>
    <w:rsid w:val="00466087"/>
    <w:rPr>
      <w:rFonts w:cs="Times New Roman"/>
    </w:rPr>
  </w:style>
  <w:style w:type="character" w:customStyle="1" w:styleId="c2">
    <w:name w:val="c2"/>
    <w:basedOn w:val="a0"/>
    <w:rsid w:val="00466087"/>
    <w:rPr>
      <w:rFonts w:cs="Times New Roman"/>
    </w:rPr>
  </w:style>
  <w:style w:type="paragraph" w:customStyle="1" w:styleId="c9">
    <w:name w:val="c9"/>
    <w:basedOn w:val="a"/>
    <w:rsid w:val="00466087"/>
    <w:pPr>
      <w:spacing w:before="100" w:beforeAutospacing="1" w:after="100" w:afterAutospacing="1"/>
    </w:pPr>
  </w:style>
  <w:style w:type="paragraph" w:customStyle="1" w:styleId="aff5">
    <w:name w:val="Содержимое таблицы"/>
    <w:basedOn w:val="a"/>
    <w:rsid w:val="00466087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Standard">
    <w:name w:val="Standard"/>
    <w:rsid w:val="00466087"/>
    <w:pPr>
      <w:autoSpaceDN w:val="0"/>
      <w:spacing w:after="0" w:line="240" w:lineRule="auto"/>
      <w:ind w:left="0"/>
    </w:pPr>
    <w:rPr>
      <w:rFonts w:ascii="Times New Roman" w:eastAsia="Times New Roman" w:hAnsi="Times New Roman" w:cs="Times New Roman"/>
      <w:kern w:val="3"/>
      <w:sz w:val="24"/>
      <w:lang w:eastAsia="zh-CN"/>
    </w:rPr>
  </w:style>
  <w:style w:type="character" w:customStyle="1" w:styleId="c8">
    <w:name w:val="c8"/>
    <w:basedOn w:val="a0"/>
    <w:rsid w:val="00466087"/>
    <w:rPr>
      <w:rFonts w:cs="Times New Roman"/>
    </w:rPr>
  </w:style>
  <w:style w:type="character" w:customStyle="1" w:styleId="ab">
    <w:name w:val="Без интервала Знак"/>
    <w:link w:val="aa"/>
    <w:rsid w:val="00466087"/>
    <w:rPr>
      <w:color w:val="5A5A5A" w:themeColor="text1" w:themeTint="A5"/>
    </w:rPr>
  </w:style>
  <w:style w:type="character" w:customStyle="1" w:styleId="c6">
    <w:name w:val="c6"/>
    <w:basedOn w:val="a0"/>
    <w:rsid w:val="00466087"/>
  </w:style>
  <w:style w:type="character" w:customStyle="1" w:styleId="c1">
    <w:name w:val="c1"/>
    <w:basedOn w:val="a0"/>
    <w:rsid w:val="00466087"/>
  </w:style>
  <w:style w:type="character" w:customStyle="1" w:styleId="c5">
    <w:name w:val="c5"/>
    <w:basedOn w:val="a0"/>
    <w:rsid w:val="00466087"/>
  </w:style>
  <w:style w:type="table" w:customStyle="1" w:styleId="1a">
    <w:name w:val="Сетка таблицы1"/>
    <w:basedOn w:val="a1"/>
    <w:next w:val="aff6"/>
    <w:rsid w:val="00466087"/>
    <w:pPr>
      <w:spacing w:after="0" w:line="240" w:lineRule="auto"/>
      <w:ind w:left="0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header"/>
    <w:basedOn w:val="a"/>
    <w:link w:val="aff3"/>
    <w:uiPriority w:val="99"/>
    <w:semiHidden/>
    <w:unhideWhenUsed/>
    <w:rsid w:val="00466087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29">
    <w:name w:val="Верхний колонтитул Знак2"/>
    <w:basedOn w:val="a0"/>
    <w:uiPriority w:val="99"/>
    <w:semiHidden/>
    <w:rsid w:val="00466087"/>
    <w:rPr>
      <w:color w:val="5A5A5A" w:themeColor="text1" w:themeTint="A5"/>
    </w:rPr>
  </w:style>
  <w:style w:type="table" w:styleId="aff6">
    <w:name w:val="Table Grid"/>
    <w:basedOn w:val="a1"/>
    <w:rsid w:val="00466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">
    <w:name w:val="Основной текст (7)_"/>
    <w:basedOn w:val="a0"/>
    <w:link w:val="72"/>
    <w:rsid w:val="00955641"/>
    <w:rPr>
      <w:rFonts w:ascii="Times New Roman" w:eastAsia="Times New Roman" w:hAnsi="Times New Roman" w:cs="Times New Roman"/>
      <w:b/>
      <w:sz w:val="34"/>
      <w:szCs w:val="34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955641"/>
    <w:pPr>
      <w:shd w:val="clear" w:color="auto" w:fill="FFFFFF"/>
      <w:spacing w:before="1660" w:after="1220" w:line="409" w:lineRule="exact"/>
      <w:jc w:val="center"/>
    </w:pPr>
    <w:rPr>
      <w:b/>
      <w:sz w:val="34"/>
      <w:szCs w:val="34"/>
      <w:lang w:eastAsia="en-US"/>
    </w:rPr>
  </w:style>
  <w:style w:type="character" w:customStyle="1" w:styleId="2a">
    <w:name w:val="Основной текст (2)"/>
    <w:basedOn w:val="a0"/>
    <w:rsid w:val="00955641"/>
    <w:rPr>
      <w:rFonts w:ascii="Times New Roman" w:eastAsia="Times New Roman" w:hAnsi="Times New Roman" w:cs="Times New Roman"/>
      <w:b w:val="0"/>
      <w:i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12">
    <w:name w:val="c12"/>
    <w:basedOn w:val="a0"/>
    <w:rsid w:val="00955641"/>
  </w:style>
  <w:style w:type="character" w:customStyle="1" w:styleId="c4">
    <w:name w:val="c4"/>
    <w:basedOn w:val="a0"/>
    <w:rsid w:val="00955641"/>
  </w:style>
  <w:style w:type="character" w:customStyle="1" w:styleId="2b">
    <w:name w:val="Основной текст (2)_"/>
    <w:basedOn w:val="a0"/>
    <w:rsid w:val="00955641"/>
    <w:rPr>
      <w:rFonts w:ascii="Times New Roman" w:eastAsia="Times New Roman" w:hAnsi="Times New Roman" w:cs="Times New Roman"/>
      <w:b w:val="0"/>
      <w:i w:val="0"/>
      <w:sz w:val="26"/>
      <w:szCs w:val="26"/>
      <w:u w:val="none"/>
    </w:rPr>
  </w:style>
  <w:style w:type="paragraph" w:styleId="aff7">
    <w:name w:val="Document Map"/>
    <w:basedOn w:val="a"/>
    <w:link w:val="aff8"/>
    <w:uiPriority w:val="99"/>
    <w:semiHidden/>
    <w:unhideWhenUsed/>
    <w:rsid w:val="00955641"/>
    <w:rPr>
      <w:rFonts w:ascii="Tahoma" w:hAnsi="Tahoma" w:cs="Tahoma"/>
      <w:sz w:val="16"/>
      <w:szCs w:val="16"/>
    </w:rPr>
  </w:style>
  <w:style w:type="character" w:customStyle="1" w:styleId="aff8">
    <w:name w:val="Схема документа Знак"/>
    <w:basedOn w:val="a0"/>
    <w:link w:val="aff7"/>
    <w:uiPriority w:val="99"/>
    <w:semiHidden/>
    <w:rsid w:val="009556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x.sanija5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x.sanija57@yandex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6709</Words>
  <Characters>38243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3</cp:revision>
  <cp:lastPrinted>2019-11-08T07:02:00Z</cp:lastPrinted>
  <dcterms:created xsi:type="dcterms:W3CDTF">2019-11-08T07:19:00Z</dcterms:created>
  <dcterms:modified xsi:type="dcterms:W3CDTF">2019-11-08T07:19:00Z</dcterms:modified>
</cp:coreProperties>
</file>